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783" w:rsidRDefault="00FD4E8B">
      <w:bookmarkStart w:id="0" w:name="_GoBack"/>
      <w:bookmarkEnd w:id="0"/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0BA9D5" wp14:editId="7C7F1263">
                <wp:simplePos x="0" y="0"/>
                <wp:positionH relativeFrom="column">
                  <wp:posOffset>-1450340</wp:posOffset>
                </wp:positionH>
                <wp:positionV relativeFrom="paragraph">
                  <wp:posOffset>8875504</wp:posOffset>
                </wp:positionV>
                <wp:extent cx="8305165" cy="435610"/>
                <wp:effectExtent l="0" t="361950" r="635" b="345440"/>
                <wp:wrapNone/>
                <wp:docPr id="2" name="Afgeronde 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639">
                          <a:off x="0" y="0"/>
                          <a:ext cx="8305165" cy="435610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0C9" w:rsidRPr="005D00C9" w:rsidRDefault="005D00C9" w:rsidP="005D00C9">
                            <w:pPr>
                              <w:jc w:val="center"/>
                              <w:rPr>
                                <w:sz w:val="36"/>
                                <w:lang w:val="nl-NL"/>
                              </w:rPr>
                            </w:pPr>
                            <w:r w:rsidRPr="005D00C9">
                              <w:rPr>
                                <w:sz w:val="36"/>
                                <w:lang w:val="nl-NL"/>
                              </w:rPr>
                              <w:t xml:space="preserve">Ga naar </w:t>
                            </w:r>
                            <w:hyperlink r:id="rId6" w:history="1">
                              <w:r w:rsidRPr="005D00C9">
                                <w:rPr>
                                  <w:rStyle w:val="Hyperlink"/>
                                  <w:color w:val="FFFFFF" w:themeColor="background1"/>
                                  <w:sz w:val="36"/>
                                  <w:u w:val="none"/>
                                  <w:lang w:val="nl-NL"/>
                                </w:rPr>
                                <w:t>www.euschoolfruit.nl</w:t>
                              </w:r>
                            </w:hyperlink>
                            <w:r w:rsidRPr="005D00C9">
                              <w:rPr>
                                <w:color w:val="FFFFFF" w:themeColor="background1"/>
                                <w:sz w:val="36"/>
                                <w:lang w:val="nl-NL"/>
                              </w:rPr>
                              <w:t xml:space="preserve"> </w:t>
                            </w:r>
                            <w:r w:rsidRPr="005D00C9">
                              <w:rPr>
                                <w:sz w:val="36"/>
                                <w:lang w:val="nl-NL"/>
                              </w:rPr>
                              <w:t>voor meer informatie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0BA9D5" id="Afgeronde rechthoek 2" o:spid="_x0000_s1026" style="position:absolute;margin-left:-114.2pt;margin-top:698.85pt;width:653.95pt;height:34.3pt;rotation:318548fd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" fillcolor="#1f497d [3215]" stroked="f" strokeweight="2pt">
                <v:textbox>
                  <w:txbxContent>
                    <w:p w:rsidR="005D00C9" w:rsidRPr="005D00C9" w:rsidRDefault="005D00C9" w:rsidP="005D00C9">
                      <w:pPr>
                        <w:jc w:val="center"/>
                        <w:rPr>
                          <w:sz w:val="36"/>
                          <w:lang w:val="nl-NL"/>
                        </w:rPr>
                      </w:pPr>
                      <w:r w:rsidRPr="005D00C9">
                        <w:rPr>
                          <w:sz w:val="36"/>
                          <w:lang w:val="nl-NL"/>
                        </w:rPr>
                        <w:t xml:space="preserve">Ga naar </w:t>
                      </w:r>
                      <w:hyperlink r:id="rId7" w:history="1">
                        <w:r w:rsidRPr="005D00C9">
                          <w:rPr>
                            <w:rStyle w:val="Hyperlink"/>
                            <w:color w:val="FFFFFF" w:themeColor="background1"/>
                            <w:sz w:val="36"/>
                            <w:u w:val="none"/>
                            <w:lang w:val="nl-NL"/>
                          </w:rPr>
                          <w:t>www.euschoolfruit.nl</w:t>
                        </w:r>
                      </w:hyperlink>
                      <w:r w:rsidRPr="005D00C9">
                        <w:rPr>
                          <w:color w:val="FFFFFF" w:themeColor="background1"/>
                          <w:sz w:val="36"/>
                          <w:lang w:val="nl-NL"/>
                        </w:rPr>
                        <w:t xml:space="preserve"> </w:t>
                      </w:r>
                      <w:r w:rsidRPr="005D00C9">
                        <w:rPr>
                          <w:sz w:val="36"/>
                          <w:lang w:val="nl-NL"/>
                        </w:rPr>
                        <w:t>voor meer informatie</w:t>
                      </w:r>
                    </w:p>
                  </w:txbxContent>
                </v:textbox>
              </v:roundrect>
            </w:pict>
          </mc:Fallback>
        </mc:AlternateContent>
      </w:r>
      <w:r w:rsidR="005D00C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1910189</wp:posOffset>
                </wp:positionV>
                <wp:extent cx="5759450" cy="1971040"/>
                <wp:effectExtent l="0" t="0" r="0" b="0"/>
                <wp:wrapNone/>
                <wp:docPr id="9" name="Afgeronde 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971040"/>
                        </a:xfrm>
                        <a:prstGeom prst="roundRect">
                          <a:avLst/>
                        </a:prstGeom>
                        <a:solidFill>
                          <a:srgbClr val="D1E67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D33" w:rsidRPr="005D00C9" w:rsidRDefault="00E94D33" w:rsidP="005D00C9">
                            <w:pPr>
                              <w:rPr>
                                <w:rFonts w:asciiTheme="minorHAnsi" w:eastAsia="Arial Unicode MS" w:hAnsiTheme="minorHAnsi" w:cs="Arial Unicode MS"/>
                                <w:b/>
                                <w:color w:val="1F497D" w:themeColor="text2"/>
                                <w:sz w:val="36"/>
                                <w:lang w:val="nl-NL"/>
                              </w:rPr>
                            </w:pP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b/>
                                <w:color w:val="1F497D" w:themeColor="text2"/>
                                <w:sz w:val="36"/>
                                <w:lang w:val="nl-NL"/>
                              </w:rPr>
                              <w:t xml:space="preserve">EU-Schoolfruit op [Naam school] </w:t>
                            </w:r>
                          </w:p>
                          <w:p w:rsidR="00E94D33" w:rsidRPr="005D00C9" w:rsidRDefault="00E94D33" w:rsidP="00E94D33">
                            <w:pPr>
                              <w:rPr>
                                <w:rFonts w:asciiTheme="minorHAnsi" w:eastAsia="Arial Unicode MS" w:hAnsiTheme="minorHAnsi" w:cs="Arial Unicode MS"/>
                                <w:color w:val="1F497D" w:themeColor="text2"/>
                                <w:sz w:val="28"/>
                                <w:lang w:val="nl-NL"/>
                              </w:rPr>
                            </w:pP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color w:val="1F497D" w:themeColor="text2"/>
                                <w:sz w:val="28"/>
                                <w:lang w:val="nl-NL"/>
                              </w:rPr>
                              <w:t>De drie vaste groente- en fruitdagen op [</w:t>
                            </w: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i/>
                                <w:color w:val="1F497D" w:themeColor="text2"/>
                                <w:sz w:val="28"/>
                                <w:lang w:val="nl-NL"/>
                              </w:rPr>
                              <w:t>Naam school]</w:t>
                            </w: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color w:val="1F497D" w:themeColor="text2"/>
                                <w:sz w:val="28"/>
                                <w:lang w:val="nl-NL"/>
                              </w:rPr>
                              <w:t xml:space="preserve"> worden:</w:t>
                            </w:r>
                          </w:p>
                          <w:p w:rsidR="00E94D33" w:rsidRPr="005D00C9" w:rsidRDefault="00E94D33" w:rsidP="00E94D33">
                            <w:pPr>
                              <w:rPr>
                                <w:rFonts w:asciiTheme="minorHAnsi" w:eastAsia="Arial Unicode MS" w:hAnsiTheme="minorHAnsi" w:cs="Arial Unicode MS"/>
                                <w:i/>
                                <w:color w:val="1F497D" w:themeColor="text2"/>
                                <w:sz w:val="28"/>
                                <w:lang w:val="nl-NL"/>
                              </w:rPr>
                            </w:pP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color w:val="1F497D" w:themeColor="text2"/>
                                <w:sz w:val="28"/>
                                <w:lang w:val="nl-NL"/>
                              </w:rPr>
                              <w:t>..................................................................[</w:t>
                            </w: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i/>
                                <w:color w:val="1F497D" w:themeColor="text2"/>
                                <w:sz w:val="28"/>
                                <w:lang w:val="nl-NL"/>
                              </w:rPr>
                              <w:t>dagen van de week]</w:t>
                            </w:r>
                          </w:p>
                          <w:p w:rsidR="00E94D33" w:rsidRPr="005D00C9" w:rsidRDefault="00E94D33" w:rsidP="00E94D33">
                            <w:pPr>
                              <w:rPr>
                                <w:rFonts w:asciiTheme="minorHAnsi" w:eastAsia="Arial Unicode MS" w:hAnsiTheme="minorHAnsi" w:cs="Arial Unicode MS"/>
                                <w:color w:val="1F497D" w:themeColor="text2"/>
                                <w:sz w:val="28"/>
                                <w:lang w:val="nl-NL"/>
                              </w:rPr>
                            </w:pP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color w:val="1F497D" w:themeColor="text2"/>
                                <w:sz w:val="28"/>
                                <w:lang w:val="nl-NL"/>
                              </w:rPr>
                              <w:t xml:space="preserve">Wij ontvangen </w:t>
                            </w:r>
                            <w:r w:rsidR="005D00C9">
                              <w:rPr>
                                <w:rFonts w:asciiTheme="minorHAnsi" w:eastAsia="Arial Unicode MS" w:hAnsiTheme="minorHAnsi" w:cs="Arial Unicode MS"/>
                                <w:color w:val="1F497D" w:themeColor="text2"/>
                                <w:sz w:val="28"/>
                                <w:lang w:val="nl-NL"/>
                              </w:rPr>
                              <w:t>de levering</w:t>
                            </w: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color w:val="1F497D" w:themeColor="text2"/>
                                <w:sz w:val="28"/>
                                <w:lang w:val="nl-NL"/>
                              </w:rPr>
                              <w:t xml:space="preserve"> van de leverancier [Naam leverancier]</w:t>
                            </w:r>
                          </w:p>
                          <w:p w:rsidR="00E94D33" w:rsidRPr="00E94D33" w:rsidRDefault="00E94D33" w:rsidP="00E94D33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9" o:spid="_x0000_s1027" style="position:absolute;margin-left:.2pt;margin-top:150.4pt;width:453.5pt;height:15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" fillcolor="#d1e67c" stroked="f" strokeweight="2pt">
                <v:textbox>
                  <w:txbxContent>
                    <w:p w:rsidR="00E94D33" w:rsidRPr="005D00C9" w:rsidRDefault="00E94D33" w:rsidP="005D00C9">
                      <w:pPr>
                        <w:rPr>
                          <w:rFonts w:asciiTheme="minorHAnsi" w:eastAsia="Arial Unicode MS" w:hAnsiTheme="minorHAnsi" w:cs="Arial Unicode MS"/>
                          <w:b/>
                          <w:color w:val="1F497D" w:themeColor="text2"/>
                          <w:sz w:val="36"/>
                          <w:lang w:val="nl-NL"/>
                        </w:rPr>
                      </w:pPr>
                      <w:r w:rsidRPr="005D00C9">
                        <w:rPr>
                          <w:rFonts w:asciiTheme="minorHAnsi" w:eastAsia="Arial Unicode MS" w:hAnsiTheme="minorHAnsi" w:cs="Arial Unicode MS"/>
                          <w:b/>
                          <w:color w:val="1F497D" w:themeColor="text2"/>
                          <w:sz w:val="36"/>
                          <w:lang w:val="nl-NL"/>
                        </w:rPr>
                        <w:t xml:space="preserve">EU-Schoolfruit op [Naam school] </w:t>
                      </w:r>
                    </w:p>
                    <w:p w:rsidR="00E94D33" w:rsidRPr="005D00C9" w:rsidRDefault="00E94D33" w:rsidP="00E94D33">
                      <w:pPr>
                        <w:rPr>
                          <w:rFonts w:asciiTheme="minorHAnsi" w:eastAsia="Arial Unicode MS" w:hAnsiTheme="minorHAnsi" w:cs="Arial Unicode MS"/>
                          <w:color w:val="1F497D" w:themeColor="text2"/>
                          <w:sz w:val="28"/>
                          <w:lang w:val="nl-NL"/>
                        </w:rPr>
                      </w:pPr>
                      <w:r w:rsidRPr="005D00C9">
                        <w:rPr>
                          <w:rFonts w:asciiTheme="minorHAnsi" w:eastAsia="Arial Unicode MS" w:hAnsiTheme="minorHAnsi" w:cs="Arial Unicode MS"/>
                          <w:color w:val="1F497D" w:themeColor="text2"/>
                          <w:sz w:val="28"/>
                          <w:lang w:val="nl-NL"/>
                        </w:rPr>
                        <w:t>De drie vaste groente- en fruitdagen op [</w:t>
                      </w:r>
                      <w:r w:rsidRPr="005D00C9">
                        <w:rPr>
                          <w:rFonts w:asciiTheme="minorHAnsi" w:eastAsia="Arial Unicode MS" w:hAnsiTheme="minorHAnsi" w:cs="Arial Unicode MS"/>
                          <w:i/>
                          <w:color w:val="1F497D" w:themeColor="text2"/>
                          <w:sz w:val="28"/>
                          <w:lang w:val="nl-NL"/>
                        </w:rPr>
                        <w:t>Naam school]</w:t>
                      </w:r>
                      <w:r w:rsidRPr="005D00C9">
                        <w:rPr>
                          <w:rFonts w:asciiTheme="minorHAnsi" w:eastAsia="Arial Unicode MS" w:hAnsiTheme="minorHAnsi" w:cs="Arial Unicode MS"/>
                          <w:color w:val="1F497D" w:themeColor="text2"/>
                          <w:sz w:val="28"/>
                          <w:lang w:val="nl-NL"/>
                        </w:rPr>
                        <w:t xml:space="preserve"> worden:</w:t>
                      </w:r>
                    </w:p>
                    <w:p w:rsidR="00E94D33" w:rsidRPr="005D00C9" w:rsidRDefault="00E94D33" w:rsidP="00E94D33">
                      <w:pPr>
                        <w:rPr>
                          <w:rFonts w:asciiTheme="minorHAnsi" w:eastAsia="Arial Unicode MS" w:hAnsiTheme="minorHAnsi" w:cs="Arial Unicode MS"/>
                          <w:i/>
                          <w:color w:val="1F497D" w:themeColor="text2"/>
                          <w:sz w:val="28"/>
                          <w:lang w:val="nl-NL"/>
                        </w:rPr>
                      </w:pPr>
                      <w:r w:rsidRPr="005D00C9">
                        <w:rPr>
                          <w:rFonts w:asciiTheme="minorHAnsi" w:eastAsia="Arial Unicode MS" w:hAnsiTheme="minorHAnsi" w:cs="Arial Unicode MS"/>
                          <w:color w:val="1F497D" w:themeColor="text2"/>
                          <w:sz w:val="28"/>
                          <w:lang w:val="nl-NL"/>
                        </w:rPr>
                        <w:t>..................................................................[</w:t>
                      </w:r>
                      <w:r w:rsidRPr="005D00C9">
                        <w:rPr>
                          <w:rFonts w:asciiTheme="minorHAnsi" w:eastAsia="Arial Unicode MS" w:hAnsiTheme="minorHAnsi" w:cs="Arial Unicode MS"/>
                          <w:i/>
                          <w:color w:val="1F497D" w:themeColor="text2"/>
                          <w:sz w:val="28"/>
                          <w:lang w:val="nl-NL"/>
                        </w:rPr>
                        <w:t>dagen van de week]</w:t>
                      </w:r>
                    </w:p>
                    <w:p w:rsidR="00E94D33" w:rsidRPr="005D00C9" w:rsidRDefault="00E94D33" w:rsidP="00E94D33">
                      <w:pPr>
                        <w:rPr>
                          <w:rFonts w:asciiTheme="minorHAnsi" w:eastAsia="Arial Unicode MS" w:hAnsiTheme="minorHAnsi" w:cs="Arial Unicode MS"/>
                          <w:color w:val="1F497D" w:themeColor="text2"/>
                          <w:sz w:val="28"/>
                          <w:lang w:val="nl-NL"/>
                        </w:rPr>
                      </w:pPr>
                      <w:r w:rsidRPr="005D00C9">
                        <w:rPr>
                          <w:rFonts w:asciiTheme="minorHAnsi" w:eastAsia="Arial Unicode MS" w:hAnsiTheme="minorHAnsi" w:cs="Arial Unicode MS"/>
                          <w:color w:val="1F497D" w:themeColor="text2"/>
                          <w:sz w:val="28"/>
                          <w:lang w:val="nl-NL"/>
                        </w:rPr>
                        <w:t xml:space="preserve">Wij ontvangen </w:t>
                      </w:r>
                      <w:r w:rsidR="005D00C9">
                        <w:rPr>
                          <w:rFonts w:asciiTheme="minorHAnsi" w:eastAsia="Arial Unicode MS" w:hAnsiTheme="minorHAnsi" w:cs="Arial Unicode MS"/>
                          <w:color w:val="1F497D" w:themeColor="text2"/>
                          <w:sz w:val="28"/>
                          <w:lang w:val="nl-NL"/>
                        </w:rPr>
                        <w:t>de levering</w:t>
                      </w:r>
                      <w:r w:rsidRPr="005D00C9">
                        <w:rPr>
                          <w:rFonts w:asciiTheme="minorHAnsi" w:eastAsia="Arial Unicode MS" w:hAnsiTheme="minorHAnsi" w:cs="Arial Unicode MS"/>
                          <w:color w:val="1F497D" w:themeColor="text2"/>
                          <w:sz w:val="28"/>
                          <w:lang w:val="nl-NL"/>
                        </w:rPr>
                        <w:t xml:space="preserve"> van de leverancier [Naam leverancier]</w:t>
                      </w:r>
                    </w:p>
                    <w:p w:rsidR="00E94D33" w:rsidRPr="00E94D33" w:rsidRDefault="00E94D33" w:rsidP="00E94D33">
                      <w:pPr>
                        <w:jc w:val="center"/>
                        <w:rPr>
                          <w:lang w:val="nl-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00C9"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487571</wp:posOffset>
                </wp:positionH>
                <wp:positionV relativeFrom="paragraph">
                  <wp:posOffset>203791</wp:posOffset>
                </wp:positionV>
                <wp:extent cx="5391150" cy="682717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682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A6" w:rsidRPr="005D00C9" w:rsidRDefault="00EF7226" w:rsidP="005D00C9">
                            <w:pPr>
                              <w:rPr>
                                <w:rFonts w:asciiTheme="minorHAnsi" w:eastAsia="Arial Unicode MS" w:hAnsiTheme="minorHAnsi" w:cs="Arial Unicode MS"/>
                                <w:b/>
                                <w:color w:val="1F497D" w:themeColor="text2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b/>
                                <w:color w:val="1F497D" w:themeColor="text2"/>
                                <w:sz w:val="40"/>
                                <w:szCs w:val="40"/>
                                <w:lang w:val="nl-NL"/>
                              </w:rPr>
                              <w:t>Beste ouder</w:t>
                            </w:r>
                            <w:r w:rsidR="00476EA6" w:rsidRPr="005D00C9">
                              <w:rPr>
                                <w:rFonts w:asciiTheme="minorHAnsi" w:eastAsia="Arial Unicode MS" w:hAnsiTheme="minorHAnsi" w:cs="Arial Unicode MS"/>
                                <w:b/>
                                <w:color w:val="1F497D" w:themeColor="text2"/>
                                <w:sz w:val="40"/>
                                <w:szCs w:val="40"/>
                                <w:lang w:val="nl-NL"/>
                              </w:rPr>
                              <w:t>s</w:t>
                            </w: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b/>
                                <w:color w:val="1F497D" w:themeColor="text2"/>
                                <w:sz w:val="40"/>
                                <w:szCs w:val="40"/>
                                <w:lang w:val="nl-NL"/>
                              </w:rPr>
                              <w:t>,</w:t>
                            </w:r>
                          </w:p>
                          <w:p w:rsidR="008F567A" w:rsidRPr="00E94D33" w:rsidRDefault="00E94D33" w:rsidP="00FE5C1D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94D33">
                              <w:rPr>
                                <w:sz w:val="20"/>
                                <w:szCs w:val="20"/>
                                <w:lang w:val="nl-NL"/>
                              </w:rPr>
                              <w:t>Van 13 november t/m 20 april krijgen uw kinderen op school</w:t>
                            </w:r>
                            <w:r w:rsidR="00126A55">
                              <w:rPr>
                                <w:sz w:val="20"/>
                                <w:szCs w:val="20"/>
                                <w:lang w:val="nl-NL"/>
                              </w:rPr>
                              <w:t xml:space="preserve"> gratis</w:t>
                            </w:r>
                            <w:r w:rsidRPr="00E94D33">
                              <w:rPr>
                                <w:sz w:val="20"/>
                                <w:szCs w:val="20"/>
                                <w:lang w:val="nl-NL"/>
                              </w:rPr>
                              <w:t xml:space="preserve"> drie stuks groente en fruit per week. De school doet namelijk mee aan EU-Schoolfruit! Ook zijn er lessen over groente, fruit en gezonde voeding. </w:t>
                            </w:r>
                          </w:p>
                          <w:p w:rsidR="00E94D33" w:rsidRPr="00E94D33" w:rsidRDefault="00E94D33" w:rsidP="00FE5C1D">
                            <w:pPr>
                              <w:pStyle w:val="Geenafstand"/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>
                            <w:pP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94D33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Met EU-Schoolfruit leren kinderen spelenderwijs om verschillende soorten groenten en fruit te eten. Dat is niet alleen gezond, maar ook leuk! </w:t>
                            </w:r>
                            <w:r w:rsidR="008F567A" w:rsidRPr="00E94D33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</w:p>
                          <w:p w:rsidR="00943167" w:rsidRPr="00E94D33" w:rsidRDefault="00943167" w:rsidP="00943167">
                            <w:pPr>
                              <w:pStyle w:val="Geenafstand"/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943167" w:rsidRPr="00E94D33" w:rsidRDefault="00943167" w:rsidP="00943167">
                            <w:pPr>
                              <w:pStyle w:val="Geenafstand"/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943167" w:rsidRPr="00E94D33" w:rsidRDefault="00943167" w:rsidP="00943167">
                            <w:pPr>
                              <w:pStyle w:val="Geenafstand"/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943167" w:rsidRPr="00E94D33" w:rsidRDefault="00943167" w:rsidP="00943167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 w:rsidP="00EF7226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 w:rsidP="00EF7226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 w:rsidP="00EF7226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 w:rsidP="00EF7226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 w:rsidP="00EF7226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 w:rsidP="00EF7226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 w:rsidP="00EF7226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F7226" w:rsidRPr="00E94D33" w:rsidRDefault="00EF7226" w:rsidP="00EF7226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E94D33" w:rsidRPr="00E94D33" w:rsidRDefault="00126A55">
                            <w:pPr>
                              <w:rPr>
                                <w:rFonts w:eastAsia="Arial Unicode MS" w:cs="Arial Unicode MS"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 w:rsidR="00E94D33" w:rsidRPr="00E94D33">
                              <w:rPr>
                                <w:rFonts w:eastAsia="Arial Unicode MS" w:cs="Arial Unicode MS"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Wilt u </w:t>
                            </w:r>
                            <w:r w:rsidR="005D00C9">
                              <w:rPr>
                                <w:rFonts w:eastAsia="Arial Unicode MS" w:cs="Arial Unicode MS"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elke week </w:t>
                            </w:r>
                            <w:r w:rsidR="00E94D33" w:rsidRPr="00E94D33">
                              <w:rPr>
                                <w:rFonts w:eastAsia="Arial Unicode MS" w:cs="Arial Unicode MS"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weten welke stuks fruit of groente uw kinderen ontvangen? Schrijf u dan in voor de nieuwsbrief voor ouders via </w:t>
                            </w:r>
                            <w:hyperlink r:id="rId8" w:history="1">
                              <w:r w:rsidR="00E94D33" w:rsidRPr="00FD4E8B">
                                <w:rPr>
                                  <w:rStyle w:val="Hyperlink"/>
                                  <w:rFonts w:eastAsia="Arial Unicode MS" w:cs="Arial Unicode MS"/>
                                  <w:color w:val="1F497D" w:themeColor="text2"/>
                                  <w:sz w:val="20"/>
                                  <w:szCs w:val="20"/>
                                  <w:lang w:val="nl-NL"/>
                                </w:rPr>
                                <w:t>www.euschoolfruit.nl/schoolfruitnieuwsbrief</w:t>
                              </w:r>
                            </w:hyperlink>
                            <w:r w:rsidR="00E94D33" w:rsidRPr="00E94D33">
                              <w:rPr>
                                <w:rFonts w:eastAsia="Arial Unicode MS" w:cs="Arial Unicode MS"/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</w:p>
                          <w:p w:rsidR="00EF7226" w:rsidRPr="00E94D33" w:rsidRDefault="00EF7226">
                            <w:pP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94D33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Het EU-Schoolfruit- en groenteprogramma is een initiatief van de Europese Unie, het Ministerie van </w:t>
                            </w:r>
                            <w:r w:rsidR="00126A55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Landbouw, Natuur en Voedselkwaliteit, </w:t>
                            </w:r>
                            <w:r w:rsidRPr="00E94D33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Rijksdienst voor Ondernemend Nederland en het Steunpunt Smaaklessen &amp; EU-Schoolfruit. Het programma wordt ondersteund door het Voedingscentrum. </w:t>
                            </w:r>
                            <w:r w:rsidR="0067015A" w:rsidRPr="00E94D33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De groente- en fruitverstrekkingen worden gefinancierd door de Europese Unie. Er zijn voor de school en de ouder(s)/ verzorger(s) géén kosten verbonden aan het programma. </w:t>
                            </w:r>
                            <w:r w:rsidRPr="00E94D33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U kunt hierover meer lezen op </w:t>
                            </w:r>
                            <w:r w:rsidRPr="00FD4E8B">
                              <w:rPr>
                                <w:rFonts w:eastAsia="Arial Unicode MS" w:cs="Arial Unicode MS"/>
                                <w:color w:val="1F497D" w:themeColor="text2"/>
                                <w:sz w:val="20"/>
                                <w:szCs w:val="20"/>
                                <w:u w:val="single"/>
                                <w:lang w:val="nl-NL"/>
                              </w:rPr>
                              <w:t>www.euschoolfruit.nl</w:t>
                            </w:r>
                            <w:r w:rsidRPr="00E94D33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.  </w:t>
                            </w:r>
                          </w:p>
                          <w:p w:rsidR="00EF7226" w:rsidRPr="00E94D33" w:rsidRDefault="00EF7226">
                            <w:pPr>
                              <w:rPr>
                                <w:rFonts w:eastAsia="Arial Unicode MS" w:cs="Arial Unicode MS"/>
                                <w:sz w:val="20"/>
                                <w:szCs w:val="28"/>
                                <w:lang w:val="nl-NL"/>
                              </w:rPr>
                            </w:pPr>
                            <w:r w:rsidRPr="00E94D33">
                              <w:rPr>
                                <w:rFonts w:eastAsia="Arial Unicode MS" w:cs="Arial Unicode MS"/>
                                <w:sz w:val="20"/>
                                <w:szCs w:val="28"/>
                                <w:lang w:val="nl-NL"/>
                              </w:rPr>
                              <w:t>Op naar een lekker en gezond schooljaar!</w:t>
                            </w:r>
                          </w:p>
                          <w:p w:rsidR="005D00C9" w:rsidRDefault="00EF7226" w:rsidP="005D00C9">
                            <w:pPr>
                              <w:spacing w:after="0"/>
                              <w:rPr>
                                <w:rFonts w:asciiTheme="minorHAnsi" w:eastAsia="Arial Unicode MS" w:hAnsiTheme="minorHAnsi" w:cs="Arial Unicode MS"/>
                                <w:b/>
                                <w:color w:val="1F497D" w:themeColor="text2"/>
                                <w:sz w:val="32"/>
                                <w:szCs w:val="28"/>
                                <w:lang w:val="nl-NL"/>
                              </w:rPr>
                            </w:pPr>
                            <w:r w:rsidRPr="005D00C9">
                              <w:rPr>
                                <w:rFonts w:asciiTheme="minorHAnsi" w:eastAsia="Arial Unicode MS" w:hAnsiTheme="minorHAnsi" w:cs="Arial Unicode MS"/>
                                <w:b/>
                                <w:color w:val="1F497D" w:themeColor="text2"/>
                                <w:sz w:val="32"/>
                                <w:szCs w:val="28"/>
                                <w:lang w:val="nl-NL"/>
                              </w:rPr>
                              <w:t>Steunpunt Smaaklessen &amp; EU-Schoolfruit</w:t>
                            </w:r>
                          </w:p>
                          <w:p w:rsidR="00EF7226" w:rsidRPr="005D00C9" w:rsidRDefault="005D00C9" w:rsidP="005D00C9">
                            <w:pPr>
                              <w:pStyle w:val="Geenafstand"/>
                              <w:rPr>
                                <w:sz w:val="20"/>
                                <w:lang w:val="nl-NL"/>
                              </w:rPr>
                            </w:pPr>
                            <w:hyperlink r:id="rId9" w:history="1">
                              <w:r w:rsidRPr="005D00C9">
                                <w:rPr>
                                  <w:rStyle w:val="Hyperlink"/>
                                  <w:color w:val="1F497D" w:themeColor="text2"/>
                                  <w:lang w:val="nl-NL"/>
                                </w:rPr>
                                <w:t>www.euschoolfruit.nl</w:t>
                              </w:r>
                            </w:hyperlink>
                            <w:r w:rsidRPr="005D00C9">
                              <w:rPr>
                                <w:color w:val="1F497D" w:themeColor="text2"/>
                                <w:lang w:val="nl-NL"/>
                              </w:rPr>
                              <w:t xml:space="preserve"> </w:t>
                            </w:r>
                            <w:r w:rsidRPr="005D00C9">
                              <w:rPr>
                                <w:lang w:val="nl-NL"/>
                              </w:rPr>
                              <w:t xml:space="preserve">| </w:t>
                            </w:r>
                            <w:hyperlink r:id="rId10" w:history="1">
                              <w:r w:rsidRPr="005D00C9">
                                <w:rPr>
                                  <w:rStyle w:val="Hyperlink"/>
                                  <w:color w:val="1F497D" w:themeColor="text2"/>
                                  <w:lang w:val="nl-NL"/>
                                </w:rPr>
                                <w:t>euschoolfruit@wur.nl</w:t>
                              </w:r>
                            </w:hyperlink>
                            <w:r w:rsidRPr="005D00C9">
                              <w:rPr>
                                <w:color w:val="1F497D" w:themeColor="text2"/>
                                <w:lang w:val="nl-NL"/>
                              </w:rPr>
                              <w:t xml:space="preserve"> </w:t>
                            </w:r>
                            <w:r w:rsidRPr="005D00C9">
                              <w:rPr>
                                <w:color w:val="000000" w:themeColor="text1"/>
                                <w:lang w:val="nl-NL"/>
                              </w:rPr>
                              <w:t xml:space="preserve"> | </w:t>
                            </w:r>
                            <w:r w:rsidRPr="005D00C9">
                              <w:rPr>
                                <w:lang w:val="nl-NL"/>
                              </w:rPr>
                              <w:t>0317-485966</w:t>
                            </w:r>
                            <w:r w:rsidR="00EF7226" w:rsidRPr="005D00C9">
                              <w:rPr>
                                <w:lang w:val="nl-NL"/>
                              </w:rPr>
                              <w:br/>
                            </w:r>
                          </w:p>
                          <w:p w:rsidR="00EF7226" w:rsidRPr="005D00C9" w:rsidRDefault="00EF7226" w:rsidP="007F2C71">
                            <w:pPr>
                              <w:jc w:val="both"/>
                              <w:rPr>
                                <w:rFonts w:asciiTheme="minorHAnsi" w:hAnsiTheme="minorHAnsi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8" type="#_x0000_t202" style="position:absolute;margin-left:38.4pt;margin-top:16.05pt;width:424.5pt;height:537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" filled="f" stroked="f">
                <v:textbox>
                  <w:txbxContent>
                    <w:p w:rsidR="00476EA6" w:rsidRPr="005D00C9" w:rsidRDefault="00EF7226" w:rsidP="005D00C9">
                      <w:pPr>
                        <w:rPr>
                          <w:rFonts w:asciiTheme="minorHAnsi" w:eastAsia="Arial Unicode MS" w:hAnsiTheme="minorHAnsi" w:cs="Arial Unicode MS"/>
                          <w:b/>
                          <w:color w:val="1F497D" w:themeColor="text2"/>
                          <w:sz w:val="40"/>
                          <w:szCs w:val="40"/>
                          <w:lang w:val="nl-NL"/>
                        </w:rPr>
                      </w:pPr>
                      <w:r w:rsidRPr="005D00C9">
                        <w:rPr>
                          <w:rFonts w:asciiTheme="minorHAnsi" w:eastAsia="Arial Unicode MS" w:hAnsiTheme="minorHAnsi" w:cs="Arial Unicode MS"/>
                          <w:b/>
                          <w:color w:val="1F497D" w:themeColor="text2"/>
                          <w:sz w:val="40"/>
                          <w:szCs w:val="40"/>
                          <w:lang w:val="nl-NL"/>
                        </w:rPr>
                        <w:t>Beste ouder</w:t>
                      </w:r>
                      <w:r w:rsidR="00476EA6" w:rsidRPr="005D00C9">
                        <w:rPr>
                          <w:rFonts w:asciiTheme="minorHAnsi" w:eastAsia="Arial Unicode MS" w:hAnsiTheme="minorHAnsi" w:cs="Arial Unicode MS"/>
                          <w:b/>
                          <w:color w:val="1F497D" w:themeColor="text2"/>
                          <w:sz w:val="40"/>
                          <w:szCs w:val="40"/>
                          <w:lang w:val="nl-NL"/>
                        </w:rPr>
                        <w:t>s</w:t>
                      </w:r>
                      <w:r w:rsidRPr="005D00C9">
                        <w:rPr>
                          <w:rFonts w:asciiTheme="minorHAnsi" w:eastAsia="Arial Unicode MS" w:hAnsiTheme="minorHAnsi" w:cs="Arial Unicode MS"/>
                          <w:b/>
                          <w:color w:val="1F497D" w:themeColor="text2"/>
                          <w:sz w:val="40"/>
                          <w:szCs w:val="40"/>
                          <w:lang w:val="nl-NL"/>
                        </w:rPr>
                        <w:t>,</w:t>
                      </w:r>
                    </w:p>
                    <w:p w:rsidR="008F567A" w:rsidRPr="00E94D33" w:rsidRDefault="00E94D33" w:rsidP="00FE5C1D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  <w:r w:rsidRPr="00E94D33">
                        <w:rPr>
                          <w:sz w:val="20"/>
                          <w:szCs w:val="20"/>
                          <w:lang w:val="nl-NL"/>
                        </w:rPr>
                        <w:t>Van 13 november t/m 20 april krijgen uw kinderen op school</w:t>
                      </w:r>
                      <w:r w:rsidR="00126A55">
                        <w:rPr>
                          <w:sz w:val="20"/>
                          <w:szCs w:val="20"/>
                          <w:lang w:val="nl-NL"/>
                        </w:rPr>
                        <w:t xml:space="preserve"> gratis</w:t>
                      </w:r>
                      <w:r w:rsidRPr="00E94D33">
                        <w:rPr>
                          <w:sz w:val="20"/>
                          <w:szCs w:val="20"/>
                          <w:lang w:val="nl-NL"/>
                        </w:rPr>
                        <w:t xml:space="preserve"> drie stuks groente en fruit per week. De school doet namelijk mee aan EU-Schoolfruit! Ook zijn er lessen over groente, fruit en gezonde voeding. </w:t>
                      </w:r>
                    </w:p>
                    <w:p w:rsidR="00E94D33" w:rsidRPr="00E94D33" w:rsidRDefault="00E94D33" w:rsidP="00FE5C1D">
                      <w:pPr>
                        <w:pStyle w:val="Geenafstand"/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>
                      <w:pP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</w:pPr>
                      <w:r w:rsidRPr="00E94D33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Met EU-Schoolfruit leren kinderen spelenderwijs om verschillende soorten groenten en fruit te eten. Dat is niet alleen gezond, maar ook leuk! </w:t>
                      </w:r>
                      <w:r w:rsidR="008F567A" w:rsidRPr="00E94D33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</w:p>
                    <w:p w:rsidR="00943167" w:rsidRPr="00E94D33" w:rsidRDefault="00943167" w:rsidP="00943167">
                      <w:pPr>
                        <w:pStyle w:val="Geenafstand"/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</w:pPr>
                    </w:p>
                    <w:p w:rsidR="00943167" w:rsidRPr="00E94D33" w:rsidRDefault="00943167" w:rsidP="00943167">
                      <w:pPr>
                        <w:pStyle w:val="Geenafstand"/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</w:pPr>
                    </w:p>
                    <w:p w:rsidR="00943167" w:rsidRPr="00E94D33" w:rsidRDefault="00943167" w:rsidP="00943167">
                      <w:pPr>
                        <w:pStyle w:val="Geenafstand"/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</w:pPr>
                    </w:p>
                    <w:p w:rsidR="00943167" w:rsidRPr="00E94D33" w:rsidRDefault="00943167" w:rsidP="00943167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 w:rsidP="00EF7226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 w:rsidP="00EF7226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 w:rsidP="00EF7226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 w:rsidP="00EF7226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 w:rsidP="00EF7226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 w:rsidP="00EF7226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 w:rsidP="00EF7226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F7226" w:rsidRPr="00E94D33" w:rsidRDefault="00EF7226" w:rsidP="00EF7226">
                      <w:pPr>
                        <w:pStyle w:val="Geenafstand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E94D33" w:rsidRPr="00E94D33" w:rsidRDefault="00126A55">
                      <w:pPr>
                        <w:rPr>
                          <w:rFonts w:eastAsia="Arial Unicode MS" w:cs="Arial Unicode MS"/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eastAsia="Arial Unicode MS" w:cs="Arial Unicode MS"/>
                          <w:color w:val="000000" w:themeColor="text1"/>
                          <w:sz w:val="20"/>
                          <w:szCs w:val="20"/>
                          <w:lang w:val="nl-NL"/>
                        </w:rPr>
                        <w:br/>
                      </w:r>
                      <w:r w:rsidR="00E94D33" w:rsidRPr="00E94D33">
                        <w:rPr>
                          <w:rFonts w:eastAsia="Arial Unicode MS" w:cs="Arial Unicode MS"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Wilt u </w:t>
                      </w:r>
                      <w:r w:rsidR="005D00C9">
                        <w:rPr>
                          <w:rFonts w:eastAsia="Arial Unicode MS" w:cs="Arial Unicode MS"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elke week </w:t>
                      </w:r>
                      <w:r w:rsidR="00E94D33" w:rsidRPr="00E94D33">
                        <w:rPr>
                          <w:rFonts w:eastAsia="Arial Unicode MS" w:cs="Arial Unicode MS"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weten welke stuks fruit of groente uw kinderen ontvangen? Schrijf u dan in voor de nieuwsbrief voor ouders via </w:t>
                      </w:r>
                      <w:hyperlink r:id="rId11" w:history="1">
                        <w:r w:rsidR="00E94D33" w:rsidRPr="00FD4E8B">
                          <w:rPr>
                            <w:rStyle w:val="Hyperlink"/>
                            <w:rFonts w:eastAsia="Arial Unicode MS" w:cs="Arial Unicode MS"/>
                            <w:color w:val="1F497D" w:themeColor="text2"/>
                            <w:sz w:val="20"/>
                            <w:szCs w:val="20"/>
                            <w:lang w:val="nl-NL"/>
                          </w:rPr>
                          <w:t>www.euschoolfruit.nl/schoolfruitnieuwsbrief</w:t>
                        </w:r>
                      </w:hyperlink>
                      <w:r w:rsidR="00E94D33" w:rsidRPr="00E94D33">
                        <w:rPr>
                          <w:rFonts w:eastAsia="Arial Unicode MS" w:cs="Arial Unicode MS"/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</w:p>
                    <w:p w:rsidR="00EF7226" w:rsidRPr="00E94D33" w:rsidRDefault="00EF7226">
                      <w:pP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</w:pPr>
                      <w:r w:rsidRPr="00E94D33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Het EU-Schoolfruit- en groenteprogramma is een initiatief van de Europese Unie, het Ministerie van </w:t>
                      </w:r>
                      <w:r w:rsidR="00126A55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Landbouw, Natuur en Voedselkwaliteit, </w:t>
                      </w:r>
                      <w:r w:rsidRPr="00E94D33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Rijksdienst voor Ondernemend Nederland en het Steunpunt Smaaklessen &amp; EU-Schoolfruit. Het programma wordt ondersteund door het Voedingscentrum. </w:t>
                      </w:r>
                      <w:r w:rsidR="0067015A" w:rsidRPr="00E94D33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De groente- en fruitverstrekkingen worden gefinancierd door de Europese Unie. Er zijn voor de school en de ouder(s)/ verzorger(s) géén kosten verbonden aan het programma. </w:t>
                      </w:r>
                      <w:r w:rsidRPr="00E94D33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U kunt hierover meer lezen op </w:t>
                      </w:r>
                      <w:r w:rsidRPr="00FD4E8B">
                        <w:rPr>
                          <w:rFonts w:eastAsia="Arial Unicode MS" w:cs="Arial Unicode MS"/>
                          <w:color w:val="1F497D" w:themeColor="text2"/>
                          <w:sz w:val="20"/>
                          <w:szCs w:val="20"/>
                          <w:u w:val="single"/>
                          <w:lang w:val="nl-NL"/>
                        </w:rPr>
                        <w:t>www.euschoolfruit.nl</w:t>
                      </w:r>
                      <w:r w:rsidRPr="00E94D33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.  </w:t>
                      </w:r>
                    </w:p>
                    <w:p w:rsidR="00EF7226" w:rsidRPr="00E94D33" w:rsidRDefault="00EF7226">
                      <w:pPr>
                        <w:rPr>
                          <w:rFonts w:eastAsia="Arial Unicode MS" w:cs="Arial Unicode MS"/>
                          <w:sz w:val="20"/>
                          <w:szCs w:val="28"/>
                          <w:lang w:val="nl-NL"/>
                        </w:rPr>
                      </w:pPr>
                      <w:r w:rsidRPr="00E94D33">
                        <w:rPr>
                          <w:rFonts w:eastAsia="Arial Unicode MS" w:cs="Arial Unicode MS"/>
                          <w:sz w:val="20"/>
                          <w:szCs w:val="28"/>
                          <w:lang w:val="nl-NL"/>
                        </w:rPr>
                        <w:t>Op naar een lekker en gezond schooljaar!</w:t>
                      </w:r>
                    </w:p>
                    <w:p w:rsidR="005D00C9" w:rsidRDefault="00EF7226" w:rsidP="005D00C9">
                      <w:pPr>
                        <w:spacing w:after="0"/>
                        <w:rPr>
                          <w:rFonts w:asciiTheme="minorHAnsi" w:eastAsia="Arial Unicode MS" w:hAnsiTheme="minorHAnsi" w:cs="Arial Unicode MS"/>
                          <w:b/>
                          <w:color w:val="1F497D" w:themeColor="text2"/>
                          <w:sz w:val="32"/>
                          <w:szCs w:val="28"/>
                          <w:lang w:val="nl-NL"/>
                        </w:rPr>
                      </w:pPr>
                      <w:r w:rsidRPr="005D00C9">
                        <w:rPr>
                          <w:rFonts w:asciiTheme="minorHAnsi" w:eastAsia="Arial Unicode MS" w:hAnsiTheme="minorHAnsi" w:cs="Arial Unicode MS"/>
                          <w:b/>
                          <w:color w:val="1F497D" w:themeColor="text2"/>
                          <w:sz w:val="32"/>
                          <w:szCs w:val="28"/>
                          <w:lang w:val="nl-NL"/>
                        </w:rPr>
                        <w:t>Steunpunt Smaaklessen &amp; EU-Schoolfruit</w:t>
                      </w:r>
                    </w:p>
                    <w:p w:rsidR="00EF7226" w:rsidRPr="005D00C9" w:rsidRDefault="005D00C9" w:rsidP="005D00C9">
                      <w:pPr>
                        <w:pStyle w:val="Geenafstand"/>
                        <w:rPr>
                          <w:sz w:val="20"/>
                          <w:lang w:val="nl-NL"/>
                        </w:rPr>
                      </w:pPr>
                      <w:hyperlink r:id="rId12" w:history="1">
                        <w:r w:rsidRPr="005D00C9">
                          <w:rPr>
                            <w:rStyle w:val="Hyperlink"/>
                            <w:color w:val="1F497D" w:themeColor="text2"/>
                            <w:lang w:val="nl-NL"/>
                          </w:rPr>
                          <w:t>www.euschoolfruit.nl</w:t>
                        </w:r>
                      </w:hyperlink>
                      <w:r w:rsidRPr="005D00C9">
                        <w:rPr>
                          <w:color w:val="1F497D" w:themeColor="text2"/>
                          <w:lang w:val="nl-NL"/>
                        </w:rPr>
                        <w:t xml:space="preserve"> </w:t>
                      </w:r>
                      <w:r w:rsidRPr="005D00C9">
                        <w:rPr>
                          <w:lang w:val="nl-NL"/>
                        </w:rPr>
                        <w:t xml:space="preserve">| </w:t>
                      </w:r>
                      <w:hyperlink r:id="rId13" w:history="1">
                        <w:r w:rsidRPr="005D00C9">
                          <w:rPr>
                            <w:rStyle w:val="Hyperlink"/>
                            <w:color w:val="1F497D" w:themeColor="text2"/>
                            <w:lang w:val="nl-NL"/>
                          </w:rPr>
                          <w:t>euschoolfruit@wur.nl</w:t>
                        </w:r>
                      </w:hyperlink>
                      <w:r w:rsidRPr="005D00C9">
                        <w:rPr>
                          <w:color w:val="1F497D" w:themeColor="text2"/>
                          <w:lang w:val="nl-NL"/>
                        </w:rPr>
                        <w:t xml:space="preserve"> </w:t>
                      </w:r>
                      <w:r w:rsidRPr="005D00C9">
                        <w:rPr>
                          <w:color w:val="000000" w:themeColor="text1"/>
                          <w:lang w:val="nl-NL"/>
                        </w:rPr>
                        <w:t xml:space="preserve"> | </w:t>
                      </w:r>
                      <w:r w:rsidRPr="005D00C9">
                        <w:rPr>
                          <w:lang w:val="nl-NL"/>
                        </w:rPr>
                        <w:t>0317-485966</w:t>
                      </w:r>
                      <w:r w:rsidR="00EF7226" w:rsidRPr="005D00C9">
                        <w:rPr>
                          <w:lang w:val="nl-NL"/>
                        </w:rPr>
                        <w:br/>
                      </w:r>
                    </w:p>
                    <w:p w:rsidR="00EF7226" w:rsidRPr="005D00C9" w:rsidRDefault="00EF7226" w:rsidP="007F2C71">
                      <w:pPr>
                        <w:jc w:val="both"/>
                        <w:rPr>
                          <w:rFonts w:asciiTheme="minorHAnsi" w:hAnsiTheme="minorHAnsi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0C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>
                <wp:simplePos x="0" y="0"/>
                <wp:positionH relativeFrom="column">
                  <wp:posOffset>-1356995</wp:posOffset>
                </wp:positionH>
                <wp:positionV relativeFrom="paragraph">
                  <wp:posOffset>-884029</wp:posOffset>
                </wp:positionV>
                <wp:extent cx="8158480" cy="11320145"/>
                <wp:effectExtent l="0" t="0" r="0" b="0"/>
                <wp:wrapNone/>
                <wp:docPr id="11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480" cy="11320145"/>
                          <a:chOff x="0" y="-4"/>
                          <a:chExt cx="8158843" cy="11320504"/>
                        </a:xfrm>
                      </wpg:grpSpPr>
                      <wpg:grpSp>
                        <wpg:cNvPr id="10" name="Groep 10"/>
                        <wpg:cNvGrpSpPr/>
                        <wpg:grpSpPr>
                          <a:xfrm>
                            <a:off x="477248" y="-4"/>
                            <a:ext cx="7681595" cy="10645140"/>
                            <a:chOff x="109113" y="-4"/>
                            <a:chExt cx="7681595" cy="10645140"/>
                          </a:xfrm>
                        </wpg:grpSpPr>
                        <wps:wsp>
                          <wps:cNvPr id="1" name="Rechthoek 1"/>
                          <wps:cNvSpPr/>
                          <wps:spPr>
                            <a:xfrm>
                              <a:off x="109113" y="-4"/>
                              <a:ext cx="7681595" cy="10645140"/>
                            </a:xfrm>
                            <a:prstGeom prst="rect">
                              <a:avLst/>
                            </a:prstGeom>
                            <a:solidFill>
                              <a:srgbClr val="F2F5F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Afgeronde rechthoek 5"/>
                          <wps:cNvSpPr/>
                          <wps:spPr>
                            <a:xfrm>
                              <a:off x="534390" y="403761"/>
                              <a:ext cx="6686550" cy="968991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Afbeelding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7457" y="293398"/>
                              <a:ext cx="957355" cy="1456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49590"/>
                            <a:ext cx="8046085" cy="3470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382F4F" id="Groep 11" o:spid="_x0000_s1026" style="position:absolute;margin-left:-106.85pt;margin-top:-69.6pt;width:642.4pt;height:891.35pt;z-index:251677695;mso-width-relative:margin" coordorigin="" coordsize="81588,11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">
                <v:group id="Groep 10" o:spid="_x0000_s1027" style="position:absolute;left:4772;width:76816;height:106451" coordorigin="1091" coordsize="76815,10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hthoek 1" o:spid="_x0000_s1028" style="position:absolute;left:1091;width:76816;height:10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" fillcolor="#f2f5f7" stroked="f" strokeweight="2pt"/>
                  <v:roundrect id="Afgeronde rechthoek 5" o:spid="_x0000_s1029" style="position:absolute;left:5343;top:4037;width:66866;height:96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" fillcolor="white [3212]" stroked="f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4" o:spid="_x0000_s1030" type="#_x0000_t75" style="position:absolute;left:5974;top:2933;width:9574;height:1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">
                    <v:imagedata r:id="rId16" o:title=""/>
                    <v:path arrowok="t"/>
                  </v:shape>
                </v:group>
                <v:shape id="Afbeelding 3" o:spid="_x0000_s1031" type="#_x0000_t75" style="position:absolute;top:78495;width:80460;height:3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">
                  <v:imagedata r:id="rId17" o:title=""/>
                  <v:path arrowok="t"/>
                </v:shape>
              </v:group>
            </w:pict>
          </mc:Fallback>
        </mc:AlternateContent>
      </w:r>
    </w:p>
    <w:sectPr w:rsidR="00897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50"/>
    <w:rsid w:val="0005177D"/>
    <w:rsid w:val="000524D0"/>
    <w:rsid w:val="00126A55"/>
    <w:rsid w:val="001A3C3E"/>
    <w:rsid w:val="00204356"/>
    <w:rsid w:val="0031336A"/>
    <w:rsid w:val="00476EA6"/>
    <w:rsid w:val="00582CE0"/>
    <w:rsid w:val="005D00C9"/>
    <w:rsid w:val="005D1350"/>
    <w:rsid w:val="005F3D4B"/>
    <w:rsid w:val="0067015A"/>
    <w:rsid w:val="00726108"/>
    <w:rsid w:val="007F2C71"/>
    <w:rsid w:val="00897783"/>
    <w:rsid w:val="008F567A"/>
    <w:rsid w:val="00943167"/>
    <w:rsid w:val="009615F2"/>
    <w:rsid w:val="009742D8"/>
    <w:rsid w:val="009C0DCE"/>
    <w:rsid w:val="009C7279"/>
    <w:rsid w:val="00AB2258"/>
    <w:rsid w:val="00B26D60"/>
    <w:rsid w:val="00CD23BC"/>
    <w:rsid w:val="00E94D33"/>
    <w:rsid w:val="00EF7226"/>
    <w:rsid w:val="00F25288"/>
    <w:rsid w:val="00FD4E8B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0FFC9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2C71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EF722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C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schoolfruit.nl/schoolfruitnieuwsbrief" TargetMode="External"/><Relationship Id="rId13" Type="http://schemas.openxmlformats.org/officeDocument/2006/relationships/hyperlink" Target="mailto:euschoolfruit@wur.n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euschoolfruit.nl" TargetMode="External"/><Relationship Id="rId12" Type="http://schemas.openxmlformats.org/officeDocument/2006/relationships/hyperlink" Target="http://www.euschoolfruit.nl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hyperlink" Target="http://www.euschoolfruit.nl" TargetMode="External"/><Relationship Id="rId11" Type="http://schemas.openxmlformats.org/officeDocument/2006/relationships/hyperlink" Target="http://www.euschoolfruit.nl/schoolfruitnieuwsbrie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euschoolfruit@wur.n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uschoolfruit.nl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900CF-F049-4C70-8268-0283F157E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4CEA0A5.dotm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Wageningen University and Research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Coeverden, Els van</cp:lastModifiedBy>
  <cp:revision>4</cp:revision>
  <cp:lastPrinted>2017-10-18T10:19:00Z</cp:lastPrinted>
  <dcterms:created xsi:type="dcterms:W3CDTF">2018-07-31T12:24:00Z</dcterms:created>
  <dcterms:modified xsi:type="dcterms:W3CDTF">2018-08-15T10:10:00Z</dcterms:modified>
</cp:coreProperties>
</file>