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783" w:rsidRDefault="007E0836">
      <w:bookmarkStart w:id="0" w:name="_GoBack"/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-137795</wp:posOffset>
                </wp:positionV>
                <wp:extent cx="6075045" cy="9591040"/>
                <wp:effectExtent l="0" t="0" r="0" b="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045" cy="9591040"/>
                          <a:chOff x="1172209" y="740525"/>
                          <a:chExt cx="6075862" cy="9592259"/>
                        </a:xfrm>
                      </wpg:grpSpPr>
                      <wpg:grpSp>
                        <wpg:cNvPr id="6" name="Groep 6"/>
                        <wpg:cNvGrpSpPr/>
                        <wpg:grpSpPr>
                          <a:xfrm>
                            <a:off x="1181099" y="740525"/>
                            <a:ext cx="5991861" cy="6513715"/>
                            <a:chOff x="1181099" y="740525"/>
                            <a:chExt cx="5991861" cy="6513715"/>
                          </a:xfrm>
                        </wpg:grpSpPr>
                        <wps:wsp>
                          <wps:cNvPr id="21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5004" y="740525"/>
                              <a:ext cx="5531028" cy="3563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6EA6" w:rsidRPr="005D00C9" w:rsidRDefault="00EF7226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Beste ouder</w:t>
                                </w:r>
                                <w:r w:rsidR="00476EA6"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s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,</w:t>
                                </w:r>
                              </w:p>
                              <w:p w:rsidR="008F567A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jc w:val="both"/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Van 1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november t/m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17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april krijgen uw kinderen op school</w:t>
                                </w:r>
                                <w:r w:rsidR="00126A55"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gratis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drie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porties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groente en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br/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fruit per week. De school doet namelijk mee aan EU-Schoolfruit! Ook zijn er lessen over </w:t>
                                </w:r>
                                <w:r w:rsidR="00E25D6C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fruit, groente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en gezonde voeding. </w:t>
                                </w:r>
                              </w:p>
                              <w:p w:rsidR="00E94D33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7E0836">
                                <w:pPr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Met EU-Schoolfruit leren kinderen spelenderwijs om verschillende soorten </w:t>
                                </w:r>
                                <w:r w:rsidR="00E25D6C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fruit en groente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te eten. Dat is niet alleen gezond, maar ook leuk! </w:t>
                                </w:r>
                                <w:r w:rsidR="008F567A" w:rsidRPr="00E94D33"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  <w:br/>
                                </w: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943167" w:rsidRPr="00E94D33" w:rsidRDefault="00943167" w:rsidP="00943167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:rsidR="00EF7226" w:rsidRPr="005D00C9" w:rsidRDefault="00EF7226" w:rsidP="005D00C9">
                                <w:pPr>
                                  <w:pStyle w:val="Geenafstand"/>
                                  <w:rPr>
                                    <w:sz w:val="2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lang w:val="nl-NL"/>
                                  </w:rPr>
                                  <w:br/>
                                </w:r>
                              </w:p>
                              <w:p w:rsidR="00EF7226" w:rsidRPr="005D00C9" w:rsidRDefault="00EF7226" w:rsidP="007F2C71">
                                <w:pPr>
                                  <w:jc w:val="both"/>
                                  <w:rPr>
                                    <w:rFonts w:asciiTheme="minorHAnsi" w:hAnsiTheme="minorHAnsi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Afgeronde rechthoek 9"/>
                          <wps:cNvSpPr/>
                          <wps:spPr>
                            <a:xfrm>
                              <a:off x="1181100" y="2354580"/>
                              <a:ext cx="5991860" cy="1971040"/>
                            </a:xfrm>
                            <a:prstGeom prst="roundRect">
                              <a:avLst/>
                            </a:prstGeom>
                            <a:solidFill>
                              <a:srgbClr val="D1E67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4D33" w:rsidRPr="005D00C9" w:rsidRDefault="00E94D33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EU-Schoolfruit op 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i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>[Naam school]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De drie vaste groente- en fruitdagen op 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[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Naam school]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worden: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..................................................................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[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dagen van de week]</w:t>
                                </w:r>
                              </w:p>
                              <w:p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Wij ontvangen </w:t>
                                </w:r>
                                <w:r w:rsid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de levering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van de leverancier </w:t>
                                </w:r>
                                <w:r w:rsidRPr="007F6010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[</w:t>
                                </w:r>
                                <w:r w:rsidRPr="00305D38">
                                  <w:rPr>
                                    <w:rFonts w:asciiTheme="minorHAnsi" w:eastAsia="Arial Unicode MS" w:hAnsiTheme="minorHAnsi" w:cs="Arial Unicode MS"/>
                                    <w:i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Naam leverancier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]</w:t>
                                </w:r>
                              </w:p>
                              <w:p w:rsidR="00E94D33" w:rsidRPr="00E94D33" w:rsidRDefault="00E94D33" w:rsidP="00E94D33">
                                <w:pPr>
                                  <w:jc w:val="center"/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Afbeelding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680" y="4472940"/>
                              <a:ext cx="2446020" cy="2492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kstvak 13"/>
                          <wps:cNvSpPr txBox="1"/>
                          <wps:spPr>
                            <a:xfrm>
                              <a:off x="1181099" y="4472940"/>
                              <a:ext cx="3420571" cy="2781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5D38" w:rsidRPr="00305D38" w:rsidRDefault="00305D38" w:rsidP="007E0836">
                                <w:pPr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Wilt u elke week weten welke stuks fruit of groente uw kinderen ontva</w:t>
                                </w:r>
                                <w:r w:rsid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ngen? Schrijf u dan in voor de Nieuwsbrief voor O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uders via </w:t>
                                </w:r>
                                <w:hyperlink r:id="rId9" w:history="1">
                                  <w:r w:rsidRPr="00305D38">
                                    <w:rPr>
                                      <w:rStyle w:val="Hyperlink"/>
                                      <w:rFonts w:eastAsia="Arial Unicode MS" w:cs="Arial Unicode MS"/>
                                      <w:sz w:val="18"/>
                                      <w:szCs w:val="20"/>
                                      <w:lang w:val="nl-NL"/>
                                    </w:rPr>
                                    <w:t>www.euschoolfruit.nl/schoolfruitnieuwsbrief</w:t>
                                  </w:r>
                                </w:hyperlink>
                                <w:r w:rsidR="007E0836" w:rsidRPr="007E0836">
                                  <w:rPr>
                                    <w:rStyle w:val="Hyperlink"/>
                                    <w:rFonts w:eastAsia="Arial Unicode MS" w:cs="Arial Unicode MS"/>
                                    <w:sz w:val="18"/>
                                    <w:szCs w:val="20"/>
                                    <w:u w:val="none"/>
                                    <w:lang w:val="nl-NL"/>
                                  </w:rPr>
                                  <w:t xml:space="preserve"> .</w:t>
                                </w:r>
                                <w:r w:rsidRP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:rsidR="00305D38" w:rsidRDefault="00305D38" w:rsidP="007E0836">
                                <w:pPr>
                                  <w:jc w:val="both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</w:t>
                                </w:r>
                                <w:r w:rsidR="00732E2E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programma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is een goede start om de aanbevolen hoeveelheid groente en fruit per dag te halen. </w:t>
                                </w:r>
                              </w:p>
                              <w:p w:rsidR="00305D38" w:rsidRPr="00305D38" w:rsidRDefault="00305D38" w:rsidP="007E0836">
                                <w:pPr>
                                  <w:jc w:val="both"/>
                                  <w:rPr>
                                    <w:sz w:val="16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kstvak 14"/>
                        <wps:cNvSpPr txBox="1"/>
                        <wps:spPr>
                          <a:xfrm>
                            <a:off x="1172209" y="7160260"/>
                            <a:ext cx="6075862" cy="317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05D38" w:rsidRDefault="00305D38" w:rsidP="007E0836">
                              <w:pPr>
                                <w:jc w:val="both"/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De groente- en fruitverstrekkingen worden gefinancierd door de Europese Unie. Er zijn voor de school en de ouder</w:t>
                              </w:r>
                              <w:r w:rsidR="00E25D6C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s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 géén kosten verbonden aan </w:t>
                              </w:r>
                              <w:r w:rsidR="007E0836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het programma. U kunt hierover m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eer lezen op </w:t>
                              </w:r>
                              <w:r w:rsidRPr="00305D38">
                                <w:rPr>
                                  <w:rFonts w:eastAsia="Arial Unicode MS" w:cs="Arial Unicode MS"/>
                                  <w:color w:val="1F497D" w:themeColor="text2"/>
                                  <w:sz w:val="18"/>
                                  <w:szCs w:val="20"/>
                                  <w:u w:val="single"/>
                                  <w:lang w:val="nl-NL"/>
                                </w:rPr>
                                <w:t>www.euschoolfruit.nl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.  </w:t>
                              </w:r>
                            </w:p>
                            <w:p w:rsidR="00B11F49" w:rsidRPr="00B11F49" w:rsidRDefault="00B11F49" w:rsidP="00B11F49">
                              <w:pPr>
                                <w:spacing w:after="0"/>
                                <w:jc w:val="center"/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</w:pP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Op naar een lekker en gezond schooljaar!</w:t>
                              </w:r>
                            </w:p>
                            <w:p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:rsidR="00305D38" w:rsidRPr="00305D38" w:rsidRDefault="00D56B6B" w:rsidP="00B11F49">
                              <w:pPr>
                                <w:ind w:left="5040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Team</w:t>
                              </w:r>
                              <w:r w:rsidR="00305D38"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 xml:space="preserve"> EU-Schoolfruit</w:t>
                              </w:r>
                              <w:r>
                                <w:rPr>
                                  <w:rFonts w:eastAsia="Arial Unicode MS" w:cs="Arial Unicode MS"/>
                                  <w:b/>
                                  <w:color w:val="1F497D" w:themeColor="text2"/>
                                  <w:sz w:val="20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0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www.euschoolfruit.nl</w:t>
                                </w:r>
                              </w:hyperlink>
                              <w:r w:rsidR="00B11F49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1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euschoolfruit@wur.nl</w:t>
                                </w:r>
                              </w:hyperlink>
                              <w:r w:rsidR="00305D38" w:rsidRPr="00305D38">
                                <w:rPr>
                                  <w:color w:val="1F497D" w:themeColor="text2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B11F49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0317-</w:t>
                              </w:r>
                              <w:r w:rsidR="00E25D6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485966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7" o:spid="_x0000_s1026" style="position:absolute;margin-left:-13.85pt;margin-top:-10.85pt;width:478.35pt;height:755.2pt;z-index:251700224;mso-width-relative:margin;mso-height-relative:margin" coordorigin="11722,7405" coordsize="60758,9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">
                <v:group id="Groep 6" o:spid="_x0000_s1027" style="position:absolute;left:11810;top:7405;width:59919;height:65137" coordorigin="11810,7405" coordsize="59918,6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8" type="#_x0000_t202" style="position:absolute;left:11950;top:7405;width:55310;height:3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476EA6" w:rsidRPr="005D00C9" w:rsidRDefault="00EF7226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Beste ouder</w:t>
                          </w:r>
                          <w:r w:rsidR="00476EA6"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s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,</w:t>
                          </w:r>
                        </w:p>
                        <w:p w:rsidR="008F567A" w:rsidRPr="00305D38" w:rsidRDefault="00E94D33" w:rsidP="007E0836">
                          <w:pPr>
                            <w:pStyle w:val="Geenafstand"/>
                            <w:spacing w:line="276" w:lineRule="auto"/>
                            <w:jc w:val="both"/>
                            <w:rPr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>Van 1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1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november t/m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17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april krijgen uw kinderen op school</w:t>
                          </w:r>
                          <w:r w:rsidR="00126A55"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gratis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drie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porties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groente en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br/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fruit per week. De school doet namelijk mee aan EU-Schoolfruit! Ook zijn er lessen over </w:t>
                          </w:r>
                          <w:r w:rsidR="00E25D6C">
                            <w:rPr>
                              <w:sz w:val="18"/>
                              <w:szCs w:val="20"/>
                              <w:lang w:val="nl-NL"/>
                            </w:rPr>
                            <w:t>fruit, groente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en gezonde voeding. </w:t>
                          </w:r>
                        </w:p>
                        <w:p w:rsidR="00E94D33" w:rsidRPr="00305D38" w:rsidRDefault="00E94D33" w:rsidP="007E0836">
                          <w:pPr>
                            <w:pStyle w:val="Geenafstand"/>
                            <w:spacing w:line="276" w:lineRule="auto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7E0836">
                          <w:pPr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Met EU-Schoolfruit leren kinderen spelenderwijs om verschillende soorten </w:t>
                          </w:r>
                          <w:r w:rsidR="00E25D6C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fruit en groente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te eten. Dat is niet alleen gezond, maar ook leuk! </w:t>
                          </w:r>
                          <w:r w:rsidR="008F567A" w:rsidRPr="00E94D33"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  <w:br/>
                          </w: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5D00C9" w:rsidRDefault="00EF7226" w:rsidP="005D00C9">
                          <w:pPr>
                            <w:pStyle w:val="Geenafstand"/>
                            <w:rPr>
                              <w:sz w:val="20"/>
                              <w:lang w:val="nl-NL"/>
                            </w:rPr>
                          </w:pPr>
                          <w:r w:rsidRPr="005D00C9">
                            <w:rPr>
                              <w:lang w:val="nl-NL"/>
                            </w:rPr>
                            <w:br/>
                          </w:r>
                        </w:p>
                        <w:p w:rsidR="00EF7226" w:rsidRPr="005D00C9" w:rsidRDefault="00EF7226" w:rsidP="007F2C71">
                          <w:pPr>
                            <w:jc w:val="both"/>
                            <w:rPr>
                              <w:rFonts w:asciiTheme="minorHAnsi" w:hAnsiTheme="minorHAnsi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roundrect id="Afgeronde rechthoek 9" o:spid="_x0000_s1029" style="position:absolute;left:11811;top:23545;width:59918;height:197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" fillcolor="#d1e67c" stroked="f" strokeweight="2pt">
                    <v:textbox>
                      <w:txbxContent>
                        <w:p w:rsidR="00E94D33" w:rsidRPr="005D00C9" w:rsidRDefault="00E94D33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EU-Schoolfruit op 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b/>
                              <w:i/>
                              <w:color w:val="1F497D" w:themeColor="text2"/>
                              <w:sz w:val="36"/>
                              <w:lang w:val="nl-NL"/>
                            </w:rPr>
                            <w:t>[Naam school]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 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De drie vaste groente- en fruitdagen op 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[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Naam school]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worden: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..................................................................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[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dagen van de week]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Wij ontvangen </w:t>
                          </w:r>
                          <w:r w:rsid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de levering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van de leverancier </w:t>
                          </w:r>
                          <w:r w:rsidRPr="007F6010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[</w:t>
                          </w:r>
                          <w:r w:rsidRPr="00305D38">
                            <w:rPr>
                              <w:rFonts w:asciiTheme="minorHAnsi" w:eastAsia="Arial Unicode MS" w:hAnsiTheme="minorHAnsi" w:cs="Arial Unicode MS"/>
                              <w:i/>
                              <w:color w:val="1F497D" w:themeColor="text2"/>
                              <w:sz w:val="28"/>
                              <w:lang w:val="nl-NL"/>
                            </w:rPr>
                            <w:t>Naam leverancier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]</w:t>
                          </w:r>
                        </w:p>
                        <w:p w:rsidR="00E94D33" w:rsidRPr="00E94D33" w:rsidRDefault="00E94D33" w:rsidP="00E94D33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2" o:spid="_x0000_s1030" type="#_x0000_t75" style="position:absolute;left:46786;top:44729;width:24461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">
                    <v:imagedata r:id="rId12" o:title=""/>
                  </v:shape>
                  <v:shape id="Tekstvak 13" o:spid="_x0000_s1031" type="#_x0000_t202" style="position:absolute;left:11810;top:44729;width:34206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:rsidR="00305D38" w:rsidRPr="00305D38" w:rsidRDefault="00305D38" w:rsidP="007E0836">
                          <w:pPr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Wilt u elke week weten welke stuks fruit of groente uw kinderen ontva</w:t>
                          </w:r>
                          <w:r w:rsid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ngen? Schrijf u dan in voor de Nieuwsbrief voor O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uders via </w:t>
                          </w:r>
                          <w:hyperlink r:id="rId13" w:history="1">
                            <w:r w:rsidRPr="00305D38">
                              <w:rPr>
                                <w:rStyle w:val="Hyperlink"/>
                                <w:rFonts w:eastAsia="Arial Unicode MS" w:cs="Arial Unicode MS"/>
                                <w:sz w:val="18"/>
                                <w:szCs w:val="20"/>
                                <w:lang w:val="nl-NL"/>
                              </w:rPr>
                              <w:t>www.euschoolfruit.nl/schoolfruitnieuwsbrief</w:t>
                            </w:r>
                          </w:hyperlink>
                          <w:r w:rsidR="007E0836" w:rsidRPr="007E0836">
                            <w:rPr>
                              <w:rStyle w:val="Hyperlink"/>
                              <w:rFonts w:eastAsia="Arial Unicode MS" w:cs="Arial Unicode MS"/>
                              <w:sz w:val="18"/>
                              <w:szCs w:val="20"/>
                              <w:u w:val="none"/>
                              <w:lang w:val="nl-NL"/>
                            </w:rPr>
                            <w:t xml:space="preserve"> .</w:t>
                          </w:r>
                          <w:r w:rsidRP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</w:p>
                        <w:p w:rsidR="00305D38" w:rsidRDefault="00305D38" w:rsidP="007E0836">
                          <w:pPr>
                            <w:jc w:val="both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</w:t>
                          </w:r>
                          <w:r w:rsidR="00732E2E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programma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is een goede start om de aanbevolen hoeveelheid groente en fruit per dag te halen. </w:t>
                          </w:r>
                        </w:p>
                        <w:p w:rsidR="00305D38" w:rsidRPr="00305D38" w:rsidRDefault="00305D38" w:rsidP="007E0836">
                          <w:pPr>
                            <w:jc w:val="both"/>
                            <w:rPr>
                              <w:sz w:val="16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</w:r>
                        </w:p>
                      </w:txbxContent>
                    </v:textbox>
                  </v:shape>
                </v:group>
                <v:shape id="Tekstvak 14" o:spid="_x0000_s1032" type="#_x0000_t202" style="position:absolute;left:11722;top:71602;width:60758;height:3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305D38" w:rsidRDefault="00305D38" w:rsidP="007E0836">
                        <w:pPr>
                          <w:jc w:val="both"/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De groente- en fruitverstrekkingen worden gefinancierd door de Europese Unie. Er zijn voor de school en de ouder</w:t>
                        </w:r>
                        <w:r w:rsidR="00E25D6C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s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 géén kosten verbonden aan </w:t>
                        </w:r>
                        <w:r w:rsidR="007E0836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het programma. U kunt hierover m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eer lezen op </w:t>
                        </w:r>
                        <w:r w:rsidRPr="00305D38">
                          <w:rPr>
                            <w:rFonts w:eastAsia="Arial Unicode MS" w:cs="Arial Unicode MS"/>
                            <w:color w:val="1F497D" w:themeColor="text2"/>
                            <w:sz w:val="18"/>
                            <w:szCs w:val="20"/>
                            <w:u w:val="single"/>
                            <w:lang w:val="nl-NL"/>
                          </w:rPr>
                          <w:t>www.euschoolfruit.nl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.  </w:t>
                        </w:r>
                      </w:p>
                      <w:p w:rsidR="00B11F49" w:rsidRPr="00B11F49" w:rsidRDefault="00B11F49" w:rsidP="00B11F49">
                        <w:pPr>
                          <w:spacing w:after="0"/>
                          <w:jc w:val="center"/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</w:pP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Op naar een lekker en gezond schooljaar!</w:t>
                        </w: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305D38" w:rsidRPr="00305D38" w:rsidRDefault="00D56B6B" w:rsidP="00B11F49">
                        <w:pPr>
                          <w:ind w:left="5040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Team</w:t>
                        </w:r>
                        <w:r w:rsidR="00305D38"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 xml:space="preserve"> EU-Schoolfruit</w:t>
                        </w:r>
                        <w:r>
                          <w:rPr>
                            <w:rFonts w:eastAsia="Arial Unicode MS" w:cs="Arial Unicode MS"/>
                            <w:b/>
                            <w:color w:val="1F497D" w:themeColor="text2"/>
                            <w:sz w:val="20"/>
                            <w:szCs w:val="18"/>
                            <w:lang w:val="nl-NL"/>
                          </w:rPr>
                          <w:br/>
                        </w:r>
                        <w:hyperlink r:id="rId14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www.euschoolfruit.nl</w:t>
                          </w:r>
                        </w:hyperlink>
                        <w:r w:rsidR="00B11F49">
                          <w:rPr>
                            <w:sz w:val="18"/>
                            <w:szCs w:val="18"/>
                            <w:lang w:val="nl-NL"/>
                          </w:rPr>
                          <w:br/>
                        </w:r>
                        <w:hyperlink r:id="rId15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euschoolfruit@wur.nl</w:t>
                          </w:r>
                        </w:hyperlink>
                        <w:r w:rsidR="00305D38" w:rsidRPr="00305D38">
                          <w:rPr>
                            <w:color w:val="1F497D" w:themeColor="text2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B11F49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0317-</w:t>
                        </w:r>
                        <w:r w:rsidR="00E25D6C">
                          <w:rPr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485966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B11F49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7103110</wp:posOffset>
            </wp:positionV>
            <wp:extent cx="3600850" cy="2513980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50" cy="25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49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-528320</wp:posOffset>
            </wp:positionV>
            <wp:extent cx="970427" cy="147637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EUSchoolfrui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2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78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970" w:rsidRDefault="00794970" w:rsidP="00794970">
      <w:pPr>
        <w:spacing w:after="0" w:line="240" w:lineRule="auto"/>
      </w:pPr>
      <w:r>
        <w:separator/>
      </w:r>
    </w:p>
  </w:endnote>
  <w:endnote w:type="continuationSeparator" w:id="0">
    <w:p w:rsidR="00794970" w:rsidRDefault="00794970" w:rsidP="007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970" w:rsidRDefault="00794970" w:rsidP="00794970">
      <w:pPr>
        <w:spacing w:after="0" w:line="240" w:lineRule="auto"/>
      </w:pPr>
      <w:r>
        <w:separator/>
      </w:r>
    </w:p>
  </w:footnote>
  <w:footnote w:type="continuationSeparator" w:id="0">
    <w:p w:rsidR="00794970" w:rsidRDefault="00794970" w:rsidP="007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970" w:rsidRDefault="007F6010">
    <w:pPr>
      <w:pStyle w:val="Kopteks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-1001395</wp:posOffset>
              </wp:positionH>
              <wp:positionV relativeFrom="paragraph">
                <wp:posOffset>-449580</wp:posOffset>
              </wp:positionV>
              <wp:extent cx="7660640" cy="107346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0640" cy="10734675"/>
                        <a:chOff x="0" y="0"/>
                        <a:chExt cx="7660640" cy="1073467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0640" cy="1073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575733" y="1244600"/>
                          <a:ext cx="6499860" cy="865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719667" y="762000"/>
                          <a:ext cx="6172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8"/>
                      <wps:cNvSpPr/>
                      <wps:spPr>
                        <a:xfrm>
                          <a:off x="575733" y="9389533"/>
                          <a:ext cx="651383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17C68F" id="Group 15" o:spid="_x0000_s1026" style="position:absolute;margin-left:-78.85pt;margin-top:-35.4pt;width:603.2pt;height:845.25pt;z-index:251661312" coordsize="76606,10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6606;height:10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">
                <v:imagedata r:id="rId2" o:title=""/>
              </v:shape>
              <v:rect id="Rectangle 1" o:spid="_x0000_s1028" style="position:absolute;left:5757;top:12446;width:64998;height:86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<v:rect id="Rectangle 5" o:spid="_x0000_s1029" style="position:absolute;left:7196;top:7620;width:6172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" fillcolor="white [3212]" strokecolor="white [3212]" strokeweight="2pt"/>
              <v:roundrect id="Rectangle: Rounded Corners 8" o:spid="_x0000_s1030" style="position:absolute;left:5757;top:93895;width:6513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30977"/>
    <w:multiLevelType w:val="hybridMultilevel"/>
    <w:tmpl w:val="9168A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350"/>
    <w:rsid w:val="0005177D"/>
    <w:rsid w:val="000524D0"/>
    <w:rsid w:val="00126A55"/>
    <w:rsid w:val="001A3C3E"/>
    <w:rsid w:val="00204356"/>
    <w:rsid w:val="00305D38"/>
    <w:rsid w:val="0031336A"/>
    <w:rsid w:val="00376DC2"/>
    <w:rsid w:val="00476EA6"/>
    <w:rsid w:val="00582CE0"/>
    <w:rsid w:val="005D00C9"/>
    <w:rsid w:val="005D1350"/>
    <w:rsid w:val="005F3D4B"/>
    <w:rsid w:val="006070CD"/>
    <w:rsid w:val="0067015A"/>
    <w:rsid w:val="00726108"/>
    <w:rsid w:val="00732E2E"/>
    <w:rsid w:val="00794970"/>
    <w:rsid w:val="007E0836"/>
    <w:rsid w:val="007F2C71"/>
    <w:rsid w:val="007F6010"/>
    <w:rsid w:val="00897783"/>
    <w:rsid w:val="008F567A"/>
    <w:rsid w:val="00943167"/>
    <w:rsid w:val="009615F2"/>
    <w:rsid w:val="009742D8"/>
    <w:rsid w:val="009C0DCE"/>
    <w:rsid w:val="009C7279"/>
    <w:rsid w:val="00A67A9F"/>
    <w:rsid w:val="00AB2258"/>
    <w:rsid w:val="00B11F49"/>
    <w:rsid w:val="00B26D60"/>
    <w:rsid w:val="00CD23BC"/>
    <w:rsid w:val="00D56B6B"/>
    <w:rsid w:val="00E25D6C"/>
    <w:rsid w:val="00E94D33"/>
    <w:rsid w:val="00EF7226"/>
    <w:rsid w:val="00F25288"/>
    <w:rsid w:val="00FD4E8B"/>
    <w:rsid w:val="00F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0E84D3F"/>
  <w15:chartTrackingRefBased/>
  <w15:docId w15:val="{4754E789-7C94-488E-B096-6FD92088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2C71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EF722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E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5C1D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4970"/>
  </w:style>
  <w:style w:type="paragraph" w:styleId="Voettekst">
    <w:name w:val="footer"/>
    <w:basedOn w:val="Standaard"/>
    <w:link w:val="Voet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4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uschoolfruit.nl/schoolfruitnieuwsbrie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uschoolfruit@wur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uschoolfruit@wur.nl" TargetMode="External"/><Relationship Id="rId10" Type="http://schemas.openxmlformats.org/officeDocument/2006/relationships/hyperlink" Target="http://www.euschoolfruit.n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uschoolfruit.nl/schoolfruitnieuwsbrief" TargetMode="External"/><Relationship Id="rId14" Type="http://schemas.openxmlformats.org/officeDocument/2006/relationships/hyperlink" Target="http://www.euschoolfruit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7F5B2-80C0-4EA8-B918-545077111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BE7B6D8E.dotm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University and Research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Coeverden, Els van</dc:creator>
  <cp:keywords/>
  <dc:description/>
  <cp:lastModifiedBy>Koers-Mulder, Bonnie</cp:lastModifiedBy>
  <cp:revision>2</cp:revision>
  <cp:lastPrinted>2017-10-18T10:19:00Z</cp:lastPrinted>
  <dcterms:created xsi:type="dcterms:W3CDTF">2019-10-21T09:33:00Z</dcterms:created>
  <dcterms:modified xsi:type="dcterms:W3CDTF">2019-10-21T09:33:00Z</dcterms:modified>
</cp:coreProperties>
</file>