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C662B" w14:textId="77777777" w:rsidR="00897783" w:rsidRDefault="007E0836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F886FDC" wp14:editId="30384F06">
                <wp:simplePos x="0" y="0"/>
                <wp:positionH relativeFrom="column">
                  <wp:posOffset>-175895</wp:posOffset>
                </wp:positionH>
                <wp:positionV relativeFrom="paragraph">
                  <wp:posOffset>-137795</wp:posOffset>
                </wp:positionV>
                <wp:extent cx="6075045" cy="9591040"/>
                <wp:effectExtent l="0" t="0" r="0" b="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045" cy="9591040"/>
                          <a:chOff x="1172209" y="740525"/>
                          <a:chExt cx="6075862" cy="9592259"/>
                        </a:xfrm>
                      </wpg:grpSpPr>
                      <wpg:grpSp>
                        <wpg:cNvPr id="6" name="Groep 6"/>
                        <wpg:cNvGrpSpPr/>
                        <wpg:grpSpPr>
                          <a:xfrm>
                            <a:off x="1181099" y="740525"/>
                            <a:ext cx="5991861" cy="6513715"/>
                            <a:chOff x="1181099" y="740525"/>
                            <a:chExt cx="5991861" cy="6513715"/>
                          </a:xfrm>
                        </wpg:grpSpPr>
                        <wps:wsp>
                          <wps:cNvPr id="217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5004" y="740525"/>
                              <a:ext cx="5531028" cy="3563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00F1D8" w14:textId="77777777" w:rsidR="00476EA6" w:rsidRPr="005D00C9" w:rsidRDefault="00EF7226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Beste ouder</w:t>
                                </w:r>
                                <w:r w:rsidR="00476EA6"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s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,</w:t>
                                </w:r>
                              </w:p>
                              <w:p w14:paraId="074AE7B4" w14:textId="3683C5E6" w:rsidR="008F567A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jc w:val="both"/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Van </w:t>
                                </w:r>
                                <w:r w:rsidR="00D4092E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5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  <w:r w:rsidR="00D4092E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september</w:t>
                                </w:r>
                                <w:r w:rsidR="000851EF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202</w:t>
                                </w:r>
                                <w:r w:rsidR="00D4092E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2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t/m </w:t>
                                </w:r>
                                <w:r w:rsidR="00D4092E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10 februari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  <w:r w:rsidR="000851EF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202</w:t>
                                </w:r>
                                <w:r w:rsidR="00D4092E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3</w:t>
                                </w:r>
                                <w:r w:rsidR="000851EF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krijgen uw kinderen op school</w:t>
                                </w:r>
                                <w:r w:rsidR="00126A55"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gratis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drie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porties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groente</w:t>
                                </w:r>
                                <w:r w:rsidR="000851EF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en</w:t>
                                </w:r>
                                <w:r w:rsidR="000851EF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fruit per week. </w:t>
                                </w:r>
                                <w:r w:rsidR="00D4092E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Onz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e school doet namelijk mee aan </w:t>
                                </w:r>
                                <w:r w:rsidR="00D36665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het 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EU-Schoolfruit</w:t>
                                </w:r>
                                <w:r w:rsidR="00D36665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- en groenteprogramma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! Ook zijn er lessen over </w:t>
                                </w:r>
                                <w:r w:rsidR="00E25D6C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fruit, groente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en gezonde voeding. </w:t>
                                </w:r>
                              </w:p>
                              <w:p w14:paraId="5FA79E02" w14:textId="77777777" w:rsidR="00E94D33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3C65A6B7" w14:textId="77777777" w:rsidR="00EF7226" w:rsidRPr="00E94D33" w:rsidRDefault="00EF7226" w:rsidP="007E0836">
                                <w:pPr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Met EU-Schoolfruit leren kinderen spelenderwijs om verschillende soorten </w:t>
                                </w:r>
                                <w:r w:rsidR="00E25D6C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fruit en groente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te eten. Dat is niet alleen gezond, maar ook leuk! </w:t>
                                </w:r>
                                <w:r w:rsidR="008F567A" w:rsidRPr="00E94D33"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  <w:br/>
                                </w:r>
                              </w:p>
                              <w:p w14:paraId="22B99B37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45845390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00869934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46B003DB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6990C997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729293C6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7C3BFEAC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24A6147B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126C803D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6780578F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41ABFA04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7DA348F6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7C32F994" w14:textId="77777777" w:rsidR="00EF7226" w:rsidRPr="005D00C9" w:rsidRDefault="00EF7226" w:rsidP="005D00C9">
                                <w:pPr>
                                  <w:pStyle w:val="Geenafstand"/>
                                  <w:rPr>
                                    <w:sz w:val="2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lang w:val="nl-NL"/>
                                  </w:rPr>
                                  <w:br/>
                                </w:r>
                              </w:p>
                              <w:p w14:paraId="4A9D987A" w14:textId="77777777" w:rsidR="00EF7226" w:rsidRPr="005D00C9" w:rsidRDefault="00EF7226" w:rsidP="007F2C71">
                                <w:pPr>
                                  <w:jc w:val="both"/>
                                  <w:rPr>
                                    <w:rFonts w:asciiTheme="minorHAnsi" w:hAnsiTheme="minorHAnsi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Afgeronde rechthoek 9"/>
                          <wps:cNvSpPr/>
                          <wps:spPr>
                            <a:xfrm>
                              <a:off x="1181100" y="2354580"/>
                              <a:ext cx="5991860" cy="1971040"/>
                            </a:xfrm>
                            <a:prstGeom prst="roundRect">
                              <a:avLst/>
                            </a:prstGeom>
                            <a:solidFill>
                              <a:srgbClr val="D1E67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7390C5" w14:textId="77777777" w:rsidR="00E94D33" w:rsidRPr="005D00C9" w:rsidRDefault="00E94D33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 xml:space="preserve">EU-Schoolfruit op 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i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>[Naam school]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14:paraId="0585B7F3" w14:textId="77777777"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De drie vaste groente- en fruitdagen op 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[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Naam school]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worden:</w:t>
                                </w:r>
                              </w:p>
                              <w:p w14:paraId="75EEABC8" w14:textId="77777777"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..................................................................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[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dagen van de week]</w:t>
                                </w:r>
                              </w:p>
                              <w:p w14:paraId="604114EF" w14:textId="2ED91BF7"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Wij ontvangen </w:t>
                                </w:r>
                                <w:r w:rsid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de levering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van leverancier 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[</w:t>
                                </w:r>
                                <w:r w:rsidRPr="00305D38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Naam leverancier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]</w:t>
                                </w:r>
                              </w:p>
                              <w:p w14:paraId="3BCD09A3" w14:textId="77777777" w:rsidR="00E94D33" w:rsidRPr="00E94D33" w:rsidRDefault="00E94D33" w:rsidP="00E94D33">
                                <w:pPr>
                                  <w:jc w:val="center"/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Afbeelding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8680" y="4472940"/>
                              <a:ext cx="2446020" cy="2492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kstvak 13"/>
                          <wps:cNvSpPr txBox="1"/>
                          <wps:spPr>
                            <a:xfrm>
                              <a:off x="1181099" y="4472940"/>
                              <a:ext cx="3420571" cy="2781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CA5AFE" w14:textId="0F3AE524" w:rsidR="00305D38" w:rsidRPr="00305D38" w:rsidRDefault="00305D38" w:rsidP="007E0836">
                                <w:pPr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Wilt u </w:t>
                                </w:r>
                                <w:r w:rsidR="0025400E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weten 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welke </w:t>
                                </w:r>
                                <w:r w:rsidR="0025400E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soorten 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fruit of groente uw kinderen</w:t>
                                </w:r>
                                <w:r w:rsidR="0025400E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wekelijks 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ontva</w:t>
                                </w:r>
                                <w:r w:rsid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ngen? Schrijf u dan in voor de </w:t>
                                </w:r>
                                <w:r w:rsidR="00D4092E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speciale n</w:t>
                                </w:r>
                                <w:r w:rsid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ieuwsbrief voor </w:t>
                                </w:r>
                                <w:r w:rsidR="00D4092E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o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uders via </w:t>
                                </w:r>
                                <w:hyperlink r:id="rId9" w:history="1">
                                  <w:r w:rsidRPr="00305D38">
                                    <w:rPr>
                                      <w:rStyle w:val="Hyperlink"/>
                                      <w:rFonts w:eastAsia="Arial Unicode MS" w:cs="Arial Unicode MS"/>
                                      <w:sz w:val="18"/>
                                      <w:szCs w:val="20"/>
                                      <w:lang w:val="nl-NL"/>
                                    </w:rPr>
                                    <w:t>www.euschoolfruit.nl/schoolfruitnieuwsbrief</w:t>
                                  </w:r>
                                </w:hyperlink>
                                <w:r w:rsidR="00D4092E">
                                  <w:rPr>
                                    <w:rStyle w:val="Hyperlink"/>
                                    <w:rFonts w:eastAsia="Arial Unicode MS" w:cs="Arial Unicode MS"/>
                                    <w:sz w:val="18"/>
                                    <w:szCs w:val="20"/>
                                    <w:u w:val="none"/>
                                    <w:lang w:val="nl-NL"/>
                                  </w:rPr>
                                  <w:t xml:space="preserve">. </w:t>
                                </w:r>
                                <w:r w:rsidR="00D4092E" w:rsidRPr="00D4092E">
                                  <w:rPr>
                                    <w:rStyle w:val="Hyperlink"/>
                                    <w:rFonts w:eastAsia="Arial Unicode MS" w:cs="Arial Unicode MS"/>
                                    <w:color w:val="auto"/>
                                    <w:sz w:val="18"/>
                                    <w:szCs w:val="20"/>
                                    <w:u w:val="none"/>
                                    <w:lang w:val="nl-NL"/>
                                  </w:rPr>
                                  <w:t xml:space="preserve">U kunt de wekelijkse levering </w:t>
                                </w:r>
                                <w:r w:rsidR="00D4092E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ook bekijken op de website van EU-Schoolfruit: </w:t>
                                </w:r>
                                <w:hyperlink r:id="rId10" w:history="1">
                                  <w:r w:rsidR="00D4092E" w:rsidRPr="007C179D">
                                    <w:rPr>
                                      <w:rStyle w:val="Hyperlink"/>
                                      <w:rFonts w:eastAsia="Arial Unicode MS" w:cs="Arial Unicode MS"/>
                                      <w:sz w:val="18"/>
                                      <w:szCs w:val="20"/>
                                      <w:lang w:val="nl-NL"/>
                                    </w:rPr>
                                    <w:t>www.euschoolfruit.nl</w:t>
                                  </w:r>
                                </w:hyperlink>
                                <w:r w:rsidR="00D4092E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.</w:t>
                                </w:r>
                              </w:p>
                              <w:p w14:paraId="6D117DEA" w14:textId="746D6D6C" w:rsidR="00305D38" w:rsidRDefault="00305D38" w:rsidP="007E0836">
                                <w:pPr>
                                  <w:jc w:val="both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Het EU-Schoolfruit is een goede start om de aanbevolen hoeveelheid groente en fruit per dag te halen. </w:t>
                                </w:r>
                                <w:r w:rsidR="00D4092E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Geeft u zelf ook fruit mee op de overige dagen?</w:t>
                                </w:r>
                              </w:p>
                              <w:p w14:paraId="53186A53" w14:textId="4BFC11B6" w:rsidR="00305D38" w:rsidRPr="00305D38" w:rsidRDefault="00305D38" w:rsidP="007E0836">
                                <w:pPr>
                                  <w:jc w:val="both"/>
                                  <w:rPr>
                                    <w:sz w:val="16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EU-Schoolfruit-</w:t>
                                </w:r>
                                <w:r w:rsidR="00D4092E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en groenteprogramma is een initiatief van de Europese Unie,</w:t>
                                </w:r>
                                <w:r w:rsidR="000851EF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Ministerie van Landbouw, Natuur en Voedselkwaliteit, Rijksdienst voor Ondernemend Nederland</w:t>
                                </w:r>
                                <w:r w:rsidR="000851EF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en het Steunpunt Smaaklessen &amp; EU-Schoolfruit. Het programma wordt ondersteund door het Voedingscentrum.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kstvak 14"/>
                        <wps:cNvSpPr txBox="1"/>
                        <wps:spPr>
                          <a:xfrm>
                            <a:off x="1172209" y="7160260"/>
                            <a:ext cx="6075862" cy="317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438E53" w14:textId="61795DDE" w:rsidR="00305D38" w:rsidRDefault="00305D38" w:rsidP="007E0836">
                              <w:pPr>
                                <w:jc w:val="both"/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</w:pP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De groente- en fruitverstrekkingen worden gefinancierd door de Europese Unie. Er zijn voor de school en de ouder</w:t>
                              </w:r>
                              <w:r w:rsidR="00E25D6C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s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 géén kosten verbonden aan </w:t>
                              </w:r>
                              <w:r w:rsidR="007E0836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het programma. U kunt hierover m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eer lezen op </w:t>
                              </w:r>
                              <w:hyperlink r:id="rId11" w:history="1">
                                <w:r w:rsidR="00D4092E" w:rsidRPr="007C179D">
                                  <w:rPr>
                                    <w:rStyle w:val="Hyperlink"/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www.euschoolfruit.nl</w:t>
                                </w:r>
                              </w:hyperlink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.  </w:t>
                              </w:r>
                            </w:p>
                            <w:p w14:paraId="0AB7CD90" w14:textId="77777777" w:rsidR="00B11F49" w:rsidRPr="00B11F49" w:rsidRDefault="00B11F49" w:rsidP="00B11F49">
                              <w:pPr>
                                <w:spacing w:after="0"/>
                                <w:jc w:val="center"/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</w:pP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Op naar een lekker en gezond schooljaar!</w:t>
                              </w:r>
                            </w:p>
                            <w:p w14:paraId="4855C4C2" w14:textId="77777777"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14:paraId="1D6A3034" w14:textId="77777777"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14:paraId="0DC7F9AF" w14:textId="77777777" w:rsidR="00305D38" w:rsidRPr="00305D38" w:rsidRDefault="00D56B6B" w:rsidP="00B11F49">
                              <w:pPr>
                                <w:ind w:left="5040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Team</w:t>
                              </w:r>
                              <w:r w:rsidR="00305D38"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 xml:space="preserve"> EU-Schoolfruit</w:t>
                              </w:r>
                              <w:r>
                                <w:rPr>
                                  <w:rFonts w:eastAsia="Arial Unicode MS" w:cs="Arial Unicode MS"/>
                                  <w:b/>
                                  <w:color w:val="1F497D" w:themeColor="text2"/>
                                  <w:sz w:val="20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2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www.euschoolfruit.nl</w:t>
                                </w:r>
                              </w:hyperlink>
                              <w:r w:rsidR="00B11F49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3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euschoolfruit@wur.nl</w:t>
                                </w:r>
                              </w:hyperlink>
                              <w:r w:rsidR="00305D38" w:rsidRPr="00305D38">
                                <w:rPr>
                                  <w:color w:val="1F497D" w:themeColor="text2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B11F49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0317-</w:t>
                              </w:r>
                              <w:r w:rsidR="00E25D6C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485966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86FDC" id="Groep 7" o:spid="_x0000_s1026" style="position:absolute;margin-left:-13.85pt;margin-top:-10.85pt;width:478.35pt;height:755.2pt;z-index:251700224;mso-width-relative:margin;mso-height-relative:margin" coordorigin="11722,7405" coordsize="60758,95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">
                <v:group id="Groep 6" o:spid="_x0000_s1027" style="position:absolute;left:11810;top:7405;width:59919;height:65137" coordorigin="11810,7405" coordsize="59918,6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8" type="#_x0000_t202" style="position:absolute;left:11950;top:7405;width:55310;height:35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6800F1D8" w14:textId="77777777" w:rsidR="00476EA6" w:rsidRPr="005D00C9" w:rsidRDefault="00EF7226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Beste ouder</w:t>
                          </w:r>
                          <w:r w:rsidR="00476EA6"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s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,</w:t>
                          </w:r>
                        </w:p>
                        <w:p w14:paraId="074AE7B4" w14:textId="3683C5E6" w:rsidR="008F567A" w:rsidRPr="00305D38" w:rsidRDefault="00E94D33" w:rsidP="007E0836">
                          <w:pPr>
                            <w:pStyle w:val="Geenafstand"/>
                            <w:spacing w:line="276" w:lineRule="auto"/>
                            <w:jc w:val="both"/>
                            <w:rPr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Van </w:t>
                          </w:r>
                          <w:r w:rsidR="00D4092E">
                            <w:rPr>
                              <w:sz w:val="18"/>
                              <w:szCs w:val="20"/>
                              <w:lang w:val="nl-NL"/>
                            </w:rPr>
                            <w:t>5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  <w:r w:rsidR="00D4092E">
                            <w:rPr>
                              <w:sz w:val="18"/>
                              <w:szCs w:val="20"/>
                              <w:lang w:val="nl-NL"/>
                            </w:rPr>
                            <w:t>september</w:t>
                          </w:r>
                          <w:r w:rsidR="000851EF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202</w:t>
                          </w:r>
                          <w:r w:rsidR="00D4092E">
                            <w:rPr>
                              <w:sz w:val="18"/>
                              <w:szCs w:val="20"/>
                              <w:lang w:val="nl-NL"/>
                            </w:rPr>
                            <w:t>2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t/m </w:t>
                          </w:r>
                          <w:r w:rsidR="00D4092E">
                            <w:rPr>
                              <w:sz w:val="18"/>
                              <w:szCs w:val="20"/>
                              <w:lang w:val="nl-NL"/>
                            </w:rPr>
                            <w:t>10 februari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  <w:r w:rsidR="000851EF">
                            <w:rPr>
                              <w:sz w:val="18"/>
                              <w:szCs w:val="20"/>
                              <w:lang w:val="nl-NL"/>
                            </w:rPr>
                            <w:t>202</w:t>
                          </w:r>
                          <w:r w:rsidR="00D4092E">
                            <w:rPr>
                              <w:sz w:val="18"/>
                              <w:szCs w:val="20"/>
                              <w:lang w:val="nl-NL"/>
                            </w:rPr>
                            <w:t>3</w:t>
                          </w:r>
                          <w:r w:rsidR="000851EF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>krijgen uw kinderen op school</w:t>
                          </w:r>
                          <w:r w:rsidR="00126A55"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gratis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drie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porties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groente</w:t>
                          </w:r>
                          <w:r w:rsidR="000851EF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>en</w:t>
                          </w:r>
                          <w:r w:rsidR="000851EF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fruit per week. </w:t>
                          </w:r>
                          <w:r w:rsidR="00D4092E">
                            <w:rPr>
                              <w:sz w:val="18"/>
                              <w:szCs w:val="20"/>
                              <w:lang w:val="nl-NL"/>
                            </w:rPr>
                            <w:t>Onz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e school doet namelijk mee aan </w:t>
                          </w:r>
                          <w:r w:rsidR="00D36665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het 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>EU-Schoolfruit</w:t>
                          </w:r>
                          <w:r w:rsidR="00D36665">
                            <w:rPr>
                              <w:sz w:val="18"/>
                              <w:szCs w:val="20"/>
                              <w:lang w:val="nl-NL"/>
                            </w:rPr>
                            <w:t>- en groenteprogramma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! Ook zijn er lessen over </w:t>
                          </w:r>
                          <w:r w:rsidR="00E25D6C">
                            <w:rPr>
                              <w:sz w:val="18"/>
                              <w:szCs w:val="20"/>
                              <w:lang w:val="nl-NL"/>
                            </w:rPr>
                            <w:t>fruit, groente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en gezonde voeding. </w:t>
                          </w:r>
                        </w:p>
                        <w:p w14:paraId="5FA79E02" w14:textId="77777777" w:rsidR="00E94D33" w:rsidRPr="00305D38" w:rsidRDefault="00E94D33" w:rsidP="007E0836">
                          <w:pPr>
                            <w:pStyle w:val="Geenafstand"/>
                            <w:spacing w:line="276" w:lineRule="auto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</w:p>
                        <w:p w14:paraId="3C65A6B7" w14:textId="77777777" w:rsidR="00EF7226" w:rsidRPr="00E94D33" w:rsidRDefault="00EF7226" w:rsidP="007E0836">
                          <w:pPr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Met EU-Schoolfruit leren kinderen spelenderwijs om verschillende soorten </w:t>
                          </w:r>
                          <w:r w:rsidR="00E25D6C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fruit en groente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te eten. Dat is niet alleen gezond, maar ook leuk! </w:t>
                          </w:r>
                          <w:r w:rsidR="008F567A" w:rsidRPr="00E94D33"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  <w:br/>
                          </w:r>
                        </w:p>
                        <w:p w14:paraId="22B99B37" w14:textId="77777777"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45845390" w14:textId="77777777"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00869934" w14:textId="77777777"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46B003DB" w14:textId="77777777" w:rsidR="00943167" w:rsidRPr="00E94D33" w:rsidRDefault="00943167" w:rsidP="00943167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6990C997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729293C6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7C3BFEAC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24A6147B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126C803D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6780578F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41ABFA04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7DA348F6" w14:textId="77777777"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14:paraId="7C32F994" w14:textId="77777777" w:rsidR="00EF7226" w:rsidRPr="005D00C9" w:rsidRDefault="00EF7226" w:rsidP="005D00C9">
                          <w:pPr>
                            <w:pStyle w:val="Geenafstand"/>
                            <w:rPr>
                              <w:sz w:val="20"/>
                              <w:lang w:val="nl-NL"/>
                            </w:rPr>
                          </w:pPr>
                          <w:r w:rsidRPr="005D00C9">
                            <w:rPr>
                              <w:lang w:val="nl-NL"/>
                            </w:rPr>
                            <w:br/>
                          </w:r>
                        </w:p>
                        <w:p w14:paraId="4A9D987A" w14:textId="77777777" w:rsidR="00EF7226" w:rsidRPr="005D00C9" w:rsidRDefault="00EF7226" w:rsidP="007F2C71">
                          <w:pPr>
                            <w:jc w:val="both"/>
                            <w:rPr>
                              <w:rFonts w:asciiTheme="minorHAnsi" w:hAnsiTheme="minorHAnsi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roundrect id="Afgeronde rechthoek 9" o:spid="_x0000_s1029" style="position:absolute;left:11811;top:23545;width:59918;height:197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" fillcolor="#d1e67c" stroked="f" strokeweight="2pt">
                    <v:textbox>
                      <w:txbxContent>
                        <w:p w14:paraId="6D7390C5" w14:textId="77777777" w:rsidR="00E94D33" w:rsidRPr="005D00C9" w:rsidRDefault="00E94D33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 xml:space="preserve">EU-Schoolfruit op 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b/>
                              <w:i/>
                              <w:color w:val="1F497D" w:themeColor="text2"/>
                              <w:sz w:val="36"/>
                              <w:lang w:val="nl-NL"/>
                            </w:rPr>
                            <w:t>[Naam school]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 xml:space="preserve"> </w:t>
                          </w:r>
                        </w:p>
                        <w:p w14:paraId="0585B7F3" w14:textId="77777777"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De drie vaste groente- en fruitdagen op 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[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Naam school]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worden:</w:t>
                          </w:r>
                        </w:p>
                        <w:p w14:paraId="75EEABC8" w14:textId="77777777"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..................................................................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[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dagen van de week]</w:t>
                          </w:r>
                        </w:p>
                        <w:p w14:paraId="604114EF" w14:textId="2ED91BF7"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Wij ontvangen </w:t>
                          </w:r>
                          <w:r w:rsid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de levering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van leverancier 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[</w:t>
                          </w:r>
                          <w:r w:rsidRPr="00305D38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Naam leverancier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]</w:t>
                          </w:r>
                        </w:p>
                        <w:p w14:paraId="3BCD09A3" w14:textId="77777777" w:rsidR="00E94D33" w:rsidRPr="00E94D33" w:rsidRDefault="00E94D33" w:rsidP="00E94D33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12" o:spid="_x0000_s1030" type="#_x0000_t75" style="position:absolute;left:46786;top:44729;width:24461;height:2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">
                    <v:imagedata r:id="rId14" o:title=""/>
                  </v:shape>
                  <v:shape id="Tekstvak 13" o:spid="_x0000_s1031" type="#_x0000_t202" style="position:absolute;left:11810;top:44729;width:34206;height:2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<v:textbox>
                      <w:txbxContent>
                        <w:p w14:paraId="0BCA5AFE" w14:textId="0F3AE524" w:rsidR="00305D38" w:rsidRPr="00305D38" w:rsidRDefault="00305D38" w:rsidP="007E0836">
                          <w:pPr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Wilt u </w:t>
                          </w:r>
                          <w:r w:rsidR="0025400E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weten </w:t>
                          </w: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welke </w:t>
                          </w:r>
                          <w:r w:rsidR="0025400E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soorten </w:t>
                          </w: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fruit of groente uw kinderen</w:t>
                          </w:r>
                          <w:r w:rsidR="0025400E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 wekelijks </w:t>
                          </w: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ontva</w:t>
                          </w:r>
                          <w:r w:rsid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ngen? Schrijf u dan in voor de </w:t>
                          </w:r>
                          <w:r w:rsidR="00D4092E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speciale n</w:t>
                          </w:r>
                          <w:r w:rsid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ieuwsbrief voor </w:t>
                          </w:r>
                          <w:r w:rsidR="00D4092E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o</w:t>
                          </w: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uders via </w:t>
                          </w:r>
                          <w:hyperlink r:id="rId15" w:history="1">
                            <w:r w:rsidRPr="00305D38">
                              <w:rPr>
                                <w:rStyle w:val="Hyperlink"/>
                                <w:rFonts w:eastAsia="Arial Unicode MS" w:cs="Arial Unicode MS"/>
                                <w:sz w:val="18"/>
                                <w:szCs w:val="20"/>
                                <w:lang w:val="nl-NL"/>
                              </w:rPr>
                              <w:t>www.euschoolfruit.nl/schoolfruitnieuwsbrief</w:t>
                            </w:r>
                          </w:hyperlink>
                          <w:r w:rsidR="00D4092E">
                            <w:rPr>
                              <w:rStyle w:val="Hyperlink"/>
                              <w:rFonts w:eastAsia="Arial Unicode MS" w:cs="Arial Unicode MS"/>
                              <w:sz w:val="18"/>
                              <w:szCs w:val="20"/>
                              <w:u w:val="none"/>
                              <w:lang w:val="nl-NL"/>
                            </w:rPr>
                            <w:t xml:space="preserve">. </w:t>
                          </w:r>
                          <w:r w:rsidR="00D4092E" w:rsidRPr="00D4092E">
                            <w:rPr>
                              <w:rStyle w:val="Hyperlink"/>
                              <w:rFonts w:eastAsia="Arial Unicode MS" w:cs="Arial Unicode MS"/>
                              <w:color w:val="auto"/>
                              <w:sz w:val="18"/>
                              <w:szCs w:val="20"/>
                              <w:u w:val="none"/>
                              <w:lang w:val="nl-NL"/>
                            </w:rPr>
                            <w:t xml:space="preserve">U kunt de wekelijkse levering </w:t>
                          </w:r>
                          <w:r w:rsidR="00D4092E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ook bekijken op de website van EU-Schoolfruit: </w:t>
                          </w:r>
                          <w:hyperlink r:id="rId16" w:history="1">
                            <w:r w:rsidR="00D4092E" w:rsidRPr="007C179D">
                              <w:rPr>
                                <w:rStyle w:val="Hyperlink"/>
                                <w:rFonts w:eastAsia="Arial Unicode MS" w:cs="Arial Unicode MS"/>
                                <w:sz w:val="18"/>
                                <w:szCs w:val="20"/>
                                <w:lang w:val="nl-NL"/>
                              </w:rPr>
                              <w:t>www.euschoolfruit.nl</w:t>
                            </w:r>
                          </w:hyperlink>
                          <w:r w:rsidR="00D4092E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.</w:t>
                          </w:r>
                        </w:p>
                        <w:p w14:paraId="6D117DEA" w14:textId="746D6D6C" w:rsidR="00305D38" w:rsidRDefault="00305D38" w:rsidP="007E0836">
                          <w:pPr>
                            <w:jc w:val="both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Het EU-Schoolfruit is een goede start om de aanbevolen hoeveelheid groente en fruit per dag te halen. </w:t>
                          </w:r>
                          <w:r w:rsidR="00D4092E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Geeft u zelf ook fruit mee op de overige dagen?</w:t>
                          </w:r>
                        </w:p>
                        <w:p w14:paraId="53186A53" w14:textId="4BFC11B6" w:rsidR="00305D38" w:rsidRPr="00305D38" w:rsidRDefault="00305D38" w:rsidP="007E0836">
                          <w:pPr>
                            <w:jc w:val="both"/>
                            <w:rPr>
                              <w:sz w:val="16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EU-Schoolfruit-</w:t>
                          </w:r>
                          <w:r w:rsidR="00D4092E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en groenteprogramma is een initiatief van de Europese Unie,</w:t>
                          </w:r>
                          <w:r w:rsidR="000851EF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Ministerie van Landbouw, Natuur en Voedselkwaliteit, Rijksdienst voor Ondernemend Nederland</w:t>
                          </w:r>
                          <w:r w:rsidR="000851EF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en het Steunpunt Smaaklessen &amp; EU-Schoolfruit. Het programma wordt ondersteund door het Voedingscentrum.</w:t>
                          </w:r>
                        </w:p>
                      </w:txbxContent>
                    </v:textbox>
                  </v:shape>
                </v:group>
                <v:shape id="Tekstvak 14" o:spid="_x0000_s1032" type="#_x0000_t202" style="position:absolute;left:11722;top:71602;width:60758;height:3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10438E53" w14:textId="61795DDE" w:rsidR="00305D38" w:rsidRDefault="00305D38" w:rsidP="007E0836">
                        <w:pPr>
                          <w:jc w:val="both"/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</w:pP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De groente- en fruitverstrekkingen worden gefinancierd door de Europese Unie. Er zijn voor de school en de ouder</w:t>
                        </w:r>
                        <w:r w:rsidR="00E25D6C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s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 géén kosten verbonden aan </w:t>
                        </w:r>
                        <w:r w:rsidR="007E0836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het programma. U kunt hierover m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eer lezen op </w:t>
                        </w:r>
                        <w:hyperlink r:id="rId17" w:history="1">
                          <w:r w:rsidR="00D4092E" w:rsidRPr="007C179D">
                            <w:rPr>
                              <w:rStyle w:val="Hyperlink"/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www.euschoolfruit.nl</w:t>
                          </w:r>
                        </w:hyperlink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.  </w:t>
                        </w:r>
                      </w:p>
                      <w:p w14:paraId="0AB7CD90" w14:textId="77777777" w:rsidR="00B11F49" w:rsidRPr="00B11F49" w:rsidRDefault="00B11F49" w:rsidP="00B11F49">
                        <w:pPr>
                          <w:spacing w:after="0"/>
                          <w:jc w:val="center"/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</w:pP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Op naar een lekker en gezond schooljaar!</w:t>
                        </w:r>
                      </w:p>
                      <w:p w14:paraId="4855C4C2" w14:textId="77777777"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14:paraId="1D6A3034" w14:textId="77777777"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14:paraId="0DC7F9AF" w14:textId="77777777" w:rsidR="00305D38" w:rsidRPr="00305D38" w:rsidRDefault="00D56B6B" w:rsidP="00B11F49">
                        <w:pPr>
                          <w:ind w:left="5040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Team</w:t>
                        </w:r>
                        <w:r w:rsidR="00305D38"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 xml:space="preserve"> EU-Schoolfruit</w:t>
                        </w:r>
                        <w:r>
                          <w:rPr>
                            <w:rFonts w:eastAsia="Arial Unicode MS" w:cs="Arial Unicode MS"/>
                            <w:b/>
                            <w:color w:val="1F497D" w:themeColor="text2"/>
                            <w:sz w:val="20"/>
                            <w:szCs w:val="18"/>
                            <w:lang w:val="nl-NL"/>
                          </w:rPr>
                          <w:br/>
                        </w:r>
                        <w:hyperlink r:id="rId18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www.euschoolfruit.nl</w:t>
                          </w:r>
                        </w:hyperlink>
                        <w:r w:rsidR="00B11F49">
                          <w:rPr>
                            <w:sz w:val="18"/>
                            <w:szCs w:val="18"/>
                            <w:lang w:val="nl-NL"/>
                          </w:rPr>
                          <w:br/>
                        </w:r>
                        <w:hyperlink r:id="rId19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euschoolfruit@wur.nl</w:t>
                          </w:r>
                        </w:hyperlink>
                        <w:r w:rsidR="00305D38" w:rsidRPr="00305D38">
                          <w:rPr>
                            <w:color w:val="1F497D" w:themeColor="text2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B11F49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0317-</w:t>
                        </w:r>
                        <w:r w:rsidR="00E25D6C">
                          <w:rPr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485966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1F49">
        <w:rPr>
          <w:noProof/>
        </w:rPr>
        <w:drawing>
          <wp:anchor distT="0" distB="0" distL="114300" distR="114300" simplePos="0" relativeHeight="251701248" behindDoc="0" locked="0" layoutInCell="1" allowOverlap="1" wp14:anchorId="7B3C55A5" wp14:editId="54AE8B2F">
            <wp:simplePos x="0" y="0"/>
            <wp:positionH relativeFrom="page">
              <wp:posOffset>257175</wp:posOffset>
            </wp:positionH>
            <wp:positionV relativeFrom="paragraph">
              <wp:posOffset>7103110</wp:posOffset>
            </wp:positionV>
            <wp:extent cx="3600850" cy="2513980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50" cy="25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F49">
        <w:rPr>
          <w:noProof/>
        </w:rPr>
        <w:drawing>
          <wp:anchor distT="0" distB="0" distL="114300" distR="114300" simplePos="0" relativeHeight="251702272" behindDoc="0" locked="0" layoutInCell="1" allowOverlap="1" wp14:anchorId="471E67CF" wp14:editId="748152F4">
            <wp:simplePos x="0" y="0"/>
            <wp:positionH relativeFrom="column">
              <wp:posOffset>5377180</wp:posOffset>
            </wp:positionH>
            <wp:positionV relativeFrom="paragraph">
              <wp:posOffset>-528320</wp:posOffset>
            </wp:positionV>
            <wp:extent cx="970427" cy="147637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EUSchoolfrui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2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783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0E4255" w14:textId="77777777" w:rsidR="00794970" w:rsidRDefault="00794970" w:rsidP="00794970">
      <w:pPr>
        <w:spacing w:after="0" w:line="240" w:lineRule="auto"/>
      </w:pPr>
      <w:r>
        <w:separator/>
      </w:r>
    </w:p>
  </w:endnote>
  <w:endnote w:type="continuationSeparator" w:id="0">
    <w:p w14:paraId="1A19BABA" w14:textId="77777777" w:rsidR="00794970" w:rsidRDefault="00794970" w:rsidP="0079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843EB" w14:textId="77777777" w:rsidR="00794970" w:rsidRDefault="00794970" w:rsidP="00794970">
      <w:pPr>
        <w:spacing w:after="0" w:line="240" w:lineRule="auto"/>
      </w:pPr>
      <w:r>
        <w:separator/>
      </w:r>
    </w:p>
  </w:footnote>
  <w:footnote w:type="continuationSeparator" w:id="0">
    <w:p w14:paraId="2545A5CC" w14:textId="77777777" w:rsidR="00794970" w:rsidRDefault="00794970" w:rsidP="0079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7C576" w14:textId="77777777" w:rsidR="00794970" w:rsidRDefault="007F6010">
    <w:pPr>
      <w:pStyle w:val="Kopteks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C05A2CE" wp14:editId="4F436831">
              <wp:simplePos x="0" y="0"/>
              <wp:positionH relativeFrom="column">
                <wp:posOffset>-1001395</wp:posOffset>
              </wp:positionH>
              <wp:positionV relativeFrom="paragraph">
                <wp:posOffset>-449580</wp:posOffset>
              </wp:positionV>
              <wp:extent cx="7660640" cy="107346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0640" cy="10734675"/>
                        <a:chOff x="0" y="0"/>
                        <a:chExt cx="7660640" cy="1073467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0640" cy="1073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575733" y="1244600"/>
                          <a:ext cx="6499860" cy="865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719667" y="762000"/>
                          <a:ext cx="61722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8"/>
                      <wps:cNvSpPr/>
                      <wps:spPr>
                        <a:xfrm>
                          <a:off x="575733" y="9389533"/>
                          <a:ext cx="651383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17C68F" id="Group 15" o:spid="_x0000_s1026" style="position:absolute;margin-left:-78.85pt;margin-top:-35.4pt;width:603.2pt;height:845.25pt;z-index:251661312" coordsize="76606,10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6606;height:10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">
                <v:imagedata r:id="rId2" o:title=""/>
              </v:shape>
              <v:rect id="Rectangle 1" o:spid="_x0000_s1028" style="position:absolute;left:5757;top:12446;width:64998;height:86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" fillcolor="white [3212]" strokecolor="white [3212]" strokeweight="2pt"/>
              <v:rect id="Rectangle 5" o:spid="_x0000_s1029" style="position:absolute;left:7196;top:7620;width:6172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" fillcolor="white [3212]" strokecolor="white [3212]" strokeweight="2pt"/>
              <v:roundrect id="Rectangle: Rounded Corners 8" o:spid="_x0000_s1030" style="position:absolute;left:5757;top:93895;width:6513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" fillcolor="white [3212]" strokecolor="white [3212]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30977"/>
    <w:multiLevelType w:val="hybridMultilevel"/>
    <w:tmpl w:val="9168A4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350"/>
    <w:rsid w:val="0005177D"/>
    <w:rsid w:val="000524D0"/>
    <w:rsid w:val="000851EF"/>
    <w:rsid w:val="00126A55"/>
    <w:rsid w:val="001A3C3E"/>
    <w:rsid w:val="00204356"/>
    <w:rsid w:val="0025400E"/>
    <w:rsid w:val="00305D38"/>
    <w:rsid w:val="0031336A"/>
    <w:rsid w:val="00376DC2"/>
    <w:rsid w:val="00476EA6"/>
    <w:rsid w:val="004D2093"/>
    <w:rsid w:val="00582CE0"/>
    <w:rsid w:val="005D00C9"/>
    <w:rsid w:val="005D1350"/>
    <w:rsid w:val="005F3D4B"/>
    <w:rsid w:val="006070CD"/>
    <w:rsid w:val="0067015A"/>
    <w:rsid w:val="00726108"/>
    <w:rsid w:val="00732E2E"/>
    <w:rsid w:val="00794970"/>
    <w:rsid w:val="007E0836"/>
    <w:rsid w:val="007F2C71"/>
    <w:rsid w:val="007F6010"/>
    <w:rsid w:val="00897783"/>
    <w:rsid w:val="008F567A"/>
    <w:rsid w:val="00943167"/>
    <w:rsid w:val="009615F2"/>
    <w:rsid w:val="009742D8"/>
    <w:rsid w:val="009C0DCE"/>
    <w:rsid w:val="009C7279"/>
    <w:rsid w:val="00A67A9F"/>
    <w:rsid w:val="00AB2258"/>
    <w:rsid w:val="00B11F49"/>
    <w:rsid w:val="00B26D60"/>
    <w:rsid w:val="00CD23BC"/>
    <w:rsid w:val="00D36665"/>
    <w:rsid w:val="00D4092E"/>
    <w:rsid w:val="00D56B6B"/>
    <w:rsid w:val="00E25D6C"/>
    <w:rsid w:val="00E94D33"/>
    <w:rsid w:val="00EF7226"/>
    <w:rsid w:val="00F25288"/>
    <w:rsid w:val="00FD4E8B"/>
    <w:rsid w:val="00FE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514C43D"/>
  <w15:chartTrackingRefBased/>
  <w15:docId w15:val="{4754E789-7C94-488E-B096-6FD92088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2C71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EF722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E5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5C1D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4970"/>
  </w:style>
  <w:style w:type="paragraph" w:styleId="Voettekst">
    <w:name w:val="footer"/>
    <w:basedOn w:val="Standaard"/>
    <w:link w:val="Voet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4970"/>
  </w:style>
  <w:style w:type="character" w:styleId="Onopgelostemelding">
    <w:name w:val="Unresolved Mention"/>
    <w:basedOn w:val="Standaardalinea-lettertype"/>
    <w:uiPriority w:val="99"/>
    <w:semiHidden/>
    <w:unhideWhenUsed/>
    <w:rsid w:val="00D40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37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uschoolfruit@wur.nl" TargetMode="External"/><Relationship Id="rId18" Type="http://schemas.openxmlformats.org/officeDocument/2006/relationships/hyperlink" Target="http://www.euschoolfruit.n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euschoolfruit.nl" TargetMode="External"/><Relationship Id="rId17" Type="http://schemas.openxmlformats.org/officeDocument/2006/relationships/hyperlink" Target="http://www.euschoolfruit.n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uschoolfruit.n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schoolfruit.n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uschoolfruit.nl/schoolfruitnieuwsbrie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euschoolfruit.nl" TargetMode="External"/><Relationship Id="rId19" Type="http://schemas.openxmlformats.org/officeDocument/2006/relationships/hyperlink" Target="mailto:euschoolfruit@wur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uschoolfruit.nl/schoolfruitnieuwsbrief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EE819-654C-44CE-A841-7BE6D42CD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University and Research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Coeverden, Els van</dc:creator>
  <cp:keywords/>
  <dc:description/>
  <cp:lastModifiedBy>Barmentloo, Sara</cp:lastModifiedBy>
  <cp:revision>3</cp:revision>
  <cp:lastPrinted>2017-10-18T10:19:00Z</cp:lastPrinted>
  <dcterms:created xsi:type="dcterms:W3CDTF">2022-05-02T13:05:00Z</dcterms:created>
  <dcterms:modified xsi:type="dcterms:W3CDTF">2022-05-02T13:05:00Z</dcterms:modified>
</cp:coreProperties>
</file>