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783" w:rsidRDefault="006070CD">
      <w:bookmarkStart w:id="0" w:name="_GoBack"/>
      <w:bookmarkEnd w:id="0"/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-1356995</wp:posOffset>
                </wp:positionH>
                <wp:positionV relativeFrom="paragraph">
                  <wp:posOffset>-892175</wp:posOffset>
                </wp:positionV>
                <wp:extent cx="8158480" cy="11838305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480" cy="11838305"/>
                          <a:chOff x="0" y="0"/>
                          <a:chExt cx="8158480" cy="11838305"/>
                        </a:xfrm>
                      </wpg:grpSpPr>
                      <wpg:grpSp>
                        <wpg:cNvPr id="6" name="Groep 6"/>
                        <wpg:cNvGrpSpPr/>
                        <wpg:grpSpPr>
                          <a:xfrm>
                            <a:off x="0" y="0"/>
                            <a:ext cx="8158480" cy="11838305"/>
                            <a:chOff x="0" y="0"/>
                            <a:chExt cx="8158480" cy="11838305"/>
                          </a:xfrm>
                        </wpg:grpSpPr>
                        <wpg:grpSp>
                          <wpg:cNvPr id="11" name="Groep 11"/>
                          <wpg:cNvGrpSpPr/>
                          <wpg:grpSpPr>
                            <a:xfrm>
                              <a:off x="0" y="0"/>
                              <a:ext cx="8158480" cy="11838305"/>
                              <a:chOff x="0" y="-4"/>
                              <a:chExt cx="8158843" cy="11838680"/>
                            </a:xfrm>
                          </wpg:grpSpPr>
                          <wpg:grpSp>
                            <wpg:cNvPr id="10" name="Groep 10"/>
                            <wpg:cNvGrpSpPr/>
                            <wpg:grpSpPr>
                              <a:xfrm>
                                <a:off x="477248" y="-4"/>
                                <a:ext cx="7681595" cy="10645140"/>
                                <a:chOff x="109113" y="-4"/>
                                <a:chExt cx="7681595" cy="10645140"/>
                              </a:xfrm>
                            </wpg:grpSpPr>
                            <wps:wsp>
                              <wps:cNvPr id="1" name="Rechthoek 1"/>
                              <wps:cNvSpPr/>
                              <wps:spPr>
                                <a:xfrm>
                                  <a:off x="109113" y="-4"/>
                                  <a:ext cx="7681595" cy="10645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F5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Afgeronde rechthoek 5"/>
                              <wps:cNvSpPr/>
                              <wps:spPr>
                                <a:xfrm>
                                  <a:off x="534390" y="403761"/>
                                  <a:ext cx="6686550" cy="96899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contrasting" dir="t">
                                    <a:rot lat="0" lon="0" rev="7800000"/>
                                  </a:lightRig>
                                </a:scene3d>
                                <a:sp3d>
                                  <a:bevelT w="139700" h="1397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Afbeelding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47" y="316259"/>
                                  <a:ext cx="957355" cy="1456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" name="Afbeelding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367766"/>
                                <a:ext cx="8046085" cy="3470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8300" y="762000"/>
                              <a:ext cx="5806440" cy="3563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6EA6" w:rsidRPr="005D00C9" w:rsidRDefault="00EF7226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Beste ouder</w:t>
                                </w:r>
                                <w:r w:rsidR="00476EA6"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s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,</w:t>
                                </w:r>
                              </w:p>
                              <w:p w:rsidR="008F567A" w:rsidRPr="00305D38" w:rsidRDefault="00E94D33" w:rsidP="00305D38">
                                <w:pPr>
                                  <w:pStyle w:val="Geenafstand"/>
                                  <w:spacing w:line="276" w:lineRule="auto"/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Van 13 november t/m 20 april krijgen uw kinderen op school</w:t>
                                </w:r>
                                <w:r w:rsidR="00126A55"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gratis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drie stuks groente en fruit per week. De school doet namelijk mee aan EU-Schoolfruit! Ook zijn er lessen over </w:t>
                                </w:r>
                                <w:r w:rsidR="00E25D6C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fruit, groente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en gezonde voeding. </w:t>
                                </w:r>
                              </w:p>
                              <w:p w:rsidR="00E94D33" w:rsidRPr="00305D38" w:rsidRDefault="00E94D33" w:rsidP="00305D38">
                                <w:pPr>
                                  <w:pStyle w:val="Geenafstand"/>
                                  <w:spacing w:line="276" w:lineRule="auto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305D38">
                                <w:pPr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Met EU-Schoolfruit leren kinderen spelenderwijs om verschillende soorten </w:t>
                                </w:r>
                                <w:r w:rsidR="00E25D6C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fruit en groente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te eten. Dat is niet alleen gezond, maar ook leuk! </w:t>
                                </w:r>
                                <w:r w:rsidR="008F567A" w:rsidRPr="00E94D33"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  <w:br/>
                                </w: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5D00C9" w:rsidRDefault="00EF7226" w:rsidP="005D00C9">
                                <w:pPr>
                                  <w:pStyle w:val="Geenafstand"/>
                                  <w:rPr>
                                    <w:sz w:val="2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lang w:val="nl-NL"/>
                                  </w:rPr>
                                  <w:br/>
                                </w:r>
                              </w:p>
                              <w:p w:rsidR="00EF7226" w:rsidRPr="005D00C9" w:rsidRDefault="00EF7226" w:rsidP="007F2C71">
                                <w:pPr>
                                  <w:jc w:val="both"/>
                                  <w:rPr>
                                    <w:rFonts w:asciiTheme="minorHAnsi" w:hAnsiTheme="minorHAnsi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Afgeronde rechthoek 9"/>
                          <wps:cNvSpPr/>
                          <wps:spPr>
                            <a:xfrm>
                              <a:off x="1181100" y="2354580"/>
                              <a:ext cx="6156960" cy="1971040"/>
                            </a:xfrm>
                            <a:prstGeom prst="roundRect">
                              <a:avLst/>
                            </a:prstGeom>
                            <a:solidFill>
                              <a:srgbClr val="D1E67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4D33" w:rsidRPr="005D00C9" w:rsidRDefault="00E94D33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EU-Schoolfruit op [Naam school] 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drie vaste groente- en fruitdagen op [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Naam school]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worden: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..................................................................[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dagen van de week]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Wij ontvangen </w:t>
                                </w:r>
                                <w:r w:rsid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levering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van de leverancier [</w:t>
                                </w:r>
                                <w:r w:rsidRPr="00305D38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Naam leverancier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]</w:t>
                                </w:r>
                              </w:p>
                              <w:p w:rsidR="00E94D33" w:rsidRPr="00E94D33" w:rsidRDefault="00E94D33" w:rsidP="00E94D33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Afbeelding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680" y="4472940"/>
                              <a:ext cx="2446020" cy="2492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kstvak 13"/>
                          <wps:cNvSpPr txBox="1"/>
                          <wps:spPr>
                            <a:xfrm>
                              <a:off x="1584960" y="4472940"/>
                              <a:ext cx="3048000" cy="2781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5D38" w:rsidRPr="00305D38" w:rsidRDefault="00305D38" w:rsidP="00305D38">
                                <w:pPr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Wilt u elke week weten welke stuks fruit of groente uw kinderen ontvangen? Schrijf u dan in voor de nieuwsbrief voor ouders via </w:t>
                                </w:r>
                                <w:hyperlink r:id="rId9" w:history="1">
                                  <w:r w:rsidRPr="00305D38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www.euschoolfruit.nl/schoolfruitnieuwsbrief</w:t>
                                  </w:r>
                                </w:hyperlink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:rsidR="00305D38" w:rsidRDefault="00305D38" w:rsidP="00305D38">
                                <w:pPr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</w:t>
                                </w:r>
                                <w:r w:rsidR="00732E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programma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is een goede start om de aanbevolen hoeveelheid groente en fruit per dag te halen. </w:t>
                                </w:r>
                              </w:p>
                              <w:p w:rsidR="00305D38" w:rsidRPr="00305D38" w:rsidRDefault="00305D38" w:rsidP="00305D38">
                                <w:pPr>
                                  <w:rPr>
                                    <w:sz w:val="16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kstvak 14"/>
                        <wps:cNvSpPr txBox="1"/>
                        <wps:spPr>
                          <a:xfrm>
                            <a:off x="1584960" y="7033260"/>
                            <a:ext cx="5859780" cy="211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5D38" w:rsidRPr="00305D38" w:rsidRDefault="00305D38" w:rsidP="00305D38">
                              <w:pPr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De groente- en fruitverstrekkingen worden gefinancierd door de Europese Unie. Er zijn voor de school en de ouder</w:t>
                              </w:r>
                              <w:r w:rsidR="00E25D6C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s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 géén kosten verbonden aan het programma. U kunt hierover meer lezen op </w:t>
                              </w:r>
                              <w:r w:rsidRPr="00305D38">
                                <w:rPr>
                                  <w:rFonts w:eastAsia="Arial Unicode MS" w:cs="Arial Unicode MS"/>
                                  <w:color w:val="1F497D" w:themeColor="text2"/>
                                  <w:sz w:val="18"/>
                                  <w:szCs w:val="20"/>
                                  <w:u w:val="single"/>
                                  <w:lang w:val="nl-NL"/>
                                </w:rPr>
                                <w:t>www.euschoolfruit.nl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.  </w:t>
                              </w:r>
                            </w:p>
                            <w:p w:rsidR="00305D38" w:rsidRPr="00305D38" w:rsidRDefault="00305D38" w:rsidP="00305D38">
                              <w:pPr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  <w:t>Op naar een lekker en gezond schooljaar!</w:t>
                              </w:r>
                            </w:p>
                            <w:p w:rsidR="00305D38" w:rsidRPr="00305D38" w:rsidRDefault="00305D38" w:rsidP="00305D38">
                              <w:pPr>
                                <w:spacing w:after="0"/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  <w:t>Steunpunt Smaaklessen &amp; EU-Schoolfruit</w:t>
                              </w:r>
                            </w:p>
                            <w:p w:rsidR="00305D38" w:rsidRPr="00305D38" w:rsidRDefault="00E25D6C" w:rsidP="00305D38">
                              <w:pPr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hyperlink r:id="rId10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| </w:t>
                              </w:r>
                              <w:hyperlink r:id="rId11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euschoolfruit@wur.nl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 xml:space="preserve"> |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0317-</w:t>
                              </w:r>
                              <w:r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485966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7" o:spid="_x0000_s1026" style="position:absolute;margin-left:-106.85pt;margin-top:-70.25pt;width:642.4pt;height:932.15pt;z-index:251700224" coordsize="81584,1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">
                <v:group id="Groep 6" o:spid="_x0000_s1027" style="position:absolute;width:81584;height:118383" coordsize="81584,1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ep 11" o:spid="_x0000_s1028" style="position:absolute;width:81584;height:118383" coordorigin="" coordsize="81588,11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oep 10" o:spid="_x0000_s1029" style="position:absolute;left:4772;width:76816;height:106451" coordorigin="1091" coordsize="76815,10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Rechthoek 1" o:spid="_x0000_s1030" style="position:absolute;left:1091;width:76816;height:106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" fillcolor="#f2f5f7" stroked="f" strokeweight="2pt"/>
                      <v:roundrect id="Afgeronde rechthoek 5" o:spid="_x0000_s1031" style="position:absolute;left:5343;top:4037;width:66866;height:96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" fillcolor="white [3212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4" o:spid="_x0000_s1032" type="#_x0000_t75" style="position:absolute;left:3688;top:3162;width:9574;height:1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">
                        <v:imagedata r:id="rId12" o:title=""/>
                        <v:path arrowok="t"/>
                      </v:shape>
                    </v:group>
                    <v:shape id="Afbeelding 3" o:spid="_x0000_s1033" type="#_x0000_t75" style="position:absolute;top:83677;width:80460;height:3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">
                      <v:imagedata r:id="rId13" o:title="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34" type="#_x0000_t202" style="position:absolute;left:16383;top:7620;width:58064;height:3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476EA6" w:rsidRPr="005D00C9" w:rsidRDefault="00EF7226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Beste ouder</w:t>
                          </w:r>
                          <w:r w:rsidR="00476EA6"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s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,</w:t>
                          </w:r>
                        </w:p>
                        <w:p w:rsidR="008F567A" w:rsidRPr="00305D38" w:rsidRDefault="00E94D33" w:rsidP="00305D38">
                          <w:pPr>
                            <w:pStyle w:val="Geenafstand"/>
                            <w:spacing w:line="276" w:lineRule="auto"/>
                            <w:rPr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>Van 13 november t/m 20 april krijgen uw kinderen op school</w:t>
                          </w:r>
                          <w:r w:rsidR="00126A55"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gratis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drie stuks groente en fruit per week. De school doet namelijk mee aan EU-Schoolfruit! Ook zijn er lessen over </w:t>
                          </w:r>
                          <w:r w:rsidR="00E25D6C">
                            <w:rPr>
                              <w:sz w:val="18"/>
                              <w:szCs w:val="20"/>
                              <w:lang w:val="nl-NL"/>
                            </w:rPr>
                            <w:t>fruit, groente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en gezonde voeding. </w:t>
                          </w:r>
                        </w:p>
                        <w:p w:rsidR="00E94D33" w:rsidRPr="00305D38" w:rsidRDefault="00E94D33" w:rsidP="00305D38">
                          <w:pPr>
                            <w:pStyle w:val="Geenafstand"/>
                            <w:spacing w:line="276" w:lineRule="auto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305D38">
                          <w:pPr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Met EU-Schoolfruit leren kinderen spelenderwijs om verschillende soorten </w:t>
                          </w:r>
                          <w:r w:rsidR="00E25D6C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fruit en groente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te eten. Dat is niet alleen gezond, maar ook leuk! </w:t>
                          </w:r>
                          <w:r w:rsidR="008F567A" w:rsidRPr="00E94D33"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  <w:br/>
                          </w: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5D00C9" w:rsidRDefault="00EF7226" w:rsidP="005D00C9">
                          <w:pPr>
                            <w:pStyle w:val="Geenafstand"/>
                            <w:rPr>
                              <w:sz w:val="20"/>
                              <w:lang w:val="nl-NL"/>
                            </w:rPr>
                          </w:pPr>
                          <w:r w:rsidRPr="005D00C9">
                            <w:rPr>
                              <w:lang w:val="nl-NL"/>
                            </w:rPr>
                            <w:br/>
                          </w:r>
                        </w:p>
                        <w:p w:rsidR="00EF7226" w:rsidRPr="005D00C9" w:rsidRDefault="00EF7226" w:rsidP="007F2C71">
                          <w:pPr>
                            <w:jc w:val="both"/>
                            <w:rPr>
                              <w:rFonts w:asciiTheme="minorHAnsi" w:hAnsiTheme="minorHAnsi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roundrect id="Afgeronde rechthoek 9" o:spid="_x0000_s1035" style="position:absolute;left:11811;top:23545;width:61569;height:19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" fillcolor="#d1e67c" stroked="f" strokeweight="2pt">
                    <v:textbox>
                      <w:txbxContent>
                        <w:p w:rsidR="00E94D33" w:rsidRPr="005D00C9" w:rsidRDefault="00E94D33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EU-Schoolfruit op [Naam school] 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drie vaste groente- en fruitdagen op [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Naam school]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worden: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..................................................................[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dagen van de week]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Wij ontvangen </w:t>
                          </w:r>
                          <w:r w:rsid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levering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van de leverancier [</w:t>
                          </w:r>
                          <w:r w:rsidRPr="00305D38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Naam leverancier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]</w:t>
                          </w:r>
                        </w:p>
                        <w:p w:rsidR="00E94D33" w:rsidRPr="00E94D33" w:rsidRDefault="00E94D33" w:rsidP="00E94D33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oundrect>
                  <v:shape id="Afbeelding 12" o:spid="_x0000_s1036" type="#_x0000_t75" style="position:absolute;left:46786;top:44729;width:24461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">
                    <v:imagedata r:id="rId14" o:title=""/>
                    <v:path arrowok="t"/>
                  </v:shape>
                  <v:shape id="Tekstvak 13" o:spid="_x0000_s1037" type="#_x0000_t202" style="position:absolute;left:15849;top:44729;width:30480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:rsidR="00305D38" w:rsidRPr="00305D38" w:rsidRDefault="00305D38" w:rsidP="00305D38">
                          <w:pPr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Wilt u elke week weten welke stuks fruit of groente uw kinderen ontvangen? Schrijf u dan in voor de nieuwsbrief voor ouders via </w:t>
                          </w:r>
                          <w:hyperlink r:id="rId15" w:history="1">
                            <w:r w:rsidRPr="00305D38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www.euschoolfruit.nl/schoolfruitnieuwsbrief</w:t>
                            </w:r>
                          </w:hyperlink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</w:p>
                        <w:p w:rsidR="00305D38" w:rsidRDefault="00305D38" w:rsidP="00305D38">
                          <w:pPr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</w:t>
                          </w:r>
                          <w:r w:rsidR="00732E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programma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is een goede start om de aanbevolen hoeveelheid groente en fruit per dag te halen. </w:t>
                          </w:r>
                        </w:p>
                        <w:p w:rsidR="00305D38" w:rsidRPr="00305D38" w:rsidRDefault="00305D38" w:rsidP="00305D38">
                          <w:pPr>
                            <w:rPr>
                              <w:sz w:val="16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</w:r>
                        </w:p>
                      </w:txbxContent>
                    </v:textbox>
                  </v:shape>
                </v:group>
                <v:shape id="Tekstvak 14" o:spid="_x0000_s1038" type="#_x0000_t202" style="position:absolute;left:15849;top:70332;width:58598;height:2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305D38" w:rsidRPr="00305D38" w:rsidRDefault="00305D38" w:rsidP="00305D38">
                        <w:pPr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De groente- en fruitverstrekkingen worden gefinancierd door de Europese Unie. Er zijn voor de school en de ouder</w:t>
                        </w:r>
                        <w:r w:rsidR="00E25D6C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s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 géén kosten verbonden aan het programma. U kunt hierover meer lezen op </w:t>
                        </w:r>
                        <w:r w:rsidRPr="00305D38">
                          <w:rPr>
                            <w:rFonts w:eastAsia="Arial Unicode MS" w:cs="Arial Unicode MS"/>
                            <w:color w:val="1F497D" w:themeColor="text2"/>
                            <w:sz w:val="18"/>
                            <w:szCs w:val="20"/>
                            <w:u w:val="single"/>
                            <w:lang w:val="nl-NL"/>
                          </w:rPr>
                          <w:t>www.euschoolfruit.nl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.  </w:t>
                        </w:r>
                      </w:p>
                      <w:p w:rsidR="00305D38" w:rsidRPr="00305D38" w:rsidRDefault="00305D38" w:rsidP="00305D38">
                        <w:pPr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  <w:t>Op naar een lekker en gezond schooljaar!</w:t>
                        </w:r>
                      </w:p>
                      <w:p w:rsidR="00305D38" w:rsidRPr="00305D38" w:rsidRDefault="00305D38" w:rsidP="00305D38">
                        <w:pPr>
                          <w:spacing w:after="0"/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  <w:t>Steunpunt Smaaklessen &amp; EU-Schoolfruit</w:t>
                        </w:r>
                      </w:p>
                      <w:p w:rsidR="00305D38" w:rsidRPr="00305D38" w:rsidRDefault="00E25D6C" w:rsidP="00305D38">
                        <w:pPr>
                          <w:rPr>
                            <w:sz w:val="18"/>
                            <w:szCs w:val="18"/>
                            <w:lang w:val="nl-NL"/>
                          </w:rPr>
                        </w:pPr>
                        <w:hyperlink r:id="rId16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www.euschoolfruit.nl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 xml:space="preserve">| </w:t>
                        </w:r>
                        <w:hyperlink r:id="rId17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euschoolfruit@wur.nl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 xml:space="preserve"> |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0317-</w:t>
                        </w:r>
                        <w:r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485966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97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50"/>
    <w:rsid w:val="0005177D"/>
    <w:rsid w:val="000524D0"/>
    <w:rsid w:val="00126A55"/>
    <w:rsid w:val="001A3C3E"/>
    <w:rsid w:val="00204356"/>
    <w:rsid w:val="00305D38"/>
    <w:rsid w:val="0031336A"/>
    <w:rsid w:val="00476EA6"/>
    <w:rsid w:val="00582CE0"/>
    <w:rsid w:val="005D00C9"/>
    <w:rsid w:val="005D1350"/>
    <w:rsid w:val="005F3D4B"/>
    <w:rsid w:val="006070CD"/>
    <w:rsid w:val="0067015A"/>
    <w:rsid w:val="00726108"/>
    <w:rsid w:val="00732E2E"/>
    <w:rsid w:val="007F2C71"/>
    <w:rsid w:val="00897783"/>
    <w:rsid w:val="008F567A"/>
    <w:rsid w:val="00943167"/>
    <w:rsid w:val="009615F2"/>
    <w:rsid w:val="009742D8"/>
    <w:rsid w:val="009C0DCE"/>
    <w:rsid w:val="009C7279"/>
    <w:rsid w:val="00A67A9F"/>
    <w:rsid w:val="00AB2258"/>
    <w:rsid w:val="00B26D60"/>
    <w:rsid w:val="00CD23BC"/>
    <w:rsid w:val="00E25D6C"/>
    <w:rsid w:val="00E94D33"/>
    <w:rsid w:val="00EF7226"/>
    <w:rsid w:val="00F25288"/>
    <w:rsid w:val="00FD4E8B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60FA4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2C71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EF722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C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mailto:euschoolfruit@wur.n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uschoolfruit.n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euschoolfruit@wur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uschoolfruit.nl/schoolfruitnieuwsbrief" TargetMode="External"/><Relationship Id="rId10" Type="http://schemas.openxmlformats.org/officeDocument/2006/relationships/hyperlink" Target="http://www.euschoolfruit.n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uschoolfruit.nl/schoolfruitnieuwsbrie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1C770-FF1C-45CB-8190-111DA652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7F6EE4D2.dotm</Template>
  <TotalTime>81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Wageningen University and Research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Coeverden, Els van</cp:lastModifiedBy>
  <cp:revision>9</cp:revision>
  <cp:lastPrinted>2017-10-18T10:19:00Z</cp:lastPrinted>
  <dcterms:created xsi:type="dcterms:W3CDTF">2018-07-31T12:24:00Z</dcterms:created>
  <dcterms:modified xsi:type="dcterms:W3CDTF">2018-10-31T11:08:00Z</dcterms:modified>
</cp:coreProperties>
</file>